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c07f" w14:textId="1e8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2025 жылғы 24 желтоқсандағы № 196-VIII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2026 жылғы 8 мамырдағы № 213-VIII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2025 жылғы 24 желтоқсандағы № 196-VIІ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18 645 820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5 254 054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13 213 210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19 028 832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7 844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21 625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13 781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- 390 856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- 390 856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13 781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383 012 теңге."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қызметтерше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