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6f58" w14:textId="6376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 әкімдігі "Б" корпусының мемлекеттік әкімшілік қызметшілерінің жұмысын бағалау әдістемесін бекіту туралы" Индер ауданы әкімдігінің 2023 жылғы 05 қазандағы № 188 қаулысының күші жойылды деп тану туралы</w:t>
      </w:r>
    </w:p>
    <w:p>
      <w:pPr>
        <w:spacing w:after="0"/>
        <w:ind w:left="0"/>
        <w:jc w:val="both"/>
      </w:pPr>
      <w:r>
        <w:rPr>
          <w:rFonts w:ascii="Times New Roman"/>
          <w:b w:val="false"/>
          <w:i w:val="false"/>
          <w:color w:val="000000"/>
          <w:sz w:val="28"/>
        </w:rPr>
        <w:t>Атырау облысы Индер ауданы әкімдігінің 2026 жылғы 28 тамыздағы № 184 қаулысы</w:t>
      </w:r>
    </w:p>
    <w:p>
      <w:pPr>
        <w:spacing w:after="0"/>
        <w:ind w:left="0"/>
        <w:jc w:val="both"/>
      </w:pPr>
      <w:bookmarkStart w:name="z2"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Индер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"Индер ауданы әкімдігі "Б" корпусының мемлекеттік әкімшілік қызметшілерінің жұмысын бағалау әдістемесін бекіту туралы" Индер ауданы әкімдігінің 2023 жылғы 05 қазандағы № 188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Start w:name="z4" w:id="1"/>
    <w:p>
      <w:pPr>
        <w:spacing w:after="0"/>
        <w:ind w:left="0"/>
        <w:jc w:val="both"/>
      </w:pPr>
      <w:r>
        <w:rPr>
          <w:rFonts w:ascii="Times New Roman"/>
          <w:b w:val="false"/>
          <w:i w:val="false"/>
          <w:color w:val="000000"/>
          <w:sz w:val="28"/>
        </w:rPr>
        <w:t>
      2. "Индер ауданы әкімінің аппараты" мемлекеттік мекемесі Қазақстан Республикасының заңнамасында белгіленген тәртіпте қамтамасыз етсін:</w:t>
      </w:r>
    </w:p>
    <w:bookmarkEnd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көшірмелерін электронды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қаласындағы аймақтық филиалына ресми жариялау және Қазақстан Республикасы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2) осы қаулыны ресми жарияланғаннан кейін Индер ауданы әкімдігінің интернет-ресурсында орналастыруды.</w:t>
      </w:r>
    </w:p>
    <w:bookmarkStart w:name="z5" w:id="2"/>
    <w:p>
      <w:pPr>
        <w:spacing w:after="0"/>
        <w:ind w:left="0"/>
        <w:jc w:val="both"/>
      </w:pPr>
      <w:r>
        <w:rPr>
          <w:rFonts w:ascii="Times New Roman"/>
          <w:b w:val="false"/>
          <w:i w:val="false"/>
          <w:color w:val="000000"/>
          <w:sz w:val="28"/>
        </w:rPr>
        <w:t>
      3. Осы қаулының орындалуын бақылау Индер ауданы әкімі аппаратының басшысы А.Сансызбаевқа жүктелсін.</w:t>
      </w:r>
    </w:p>
    <w:bookmarkEnd w:id="2"/>
    <w:bookmarkStart w:name="z6"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Индер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Нсанбаев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