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d58d" w14:textId="c79d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2025 жылғы 15 желтоқсандағы № 36-4 "2026-2028 жылдарға арналған Қызылқоға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2026 жылғы 17 маусымдағы № 41-3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аудандық мәслихаттың 2025 жылғы 15 желтоқсандағы № 36-4 "2026-2028 жылдарға арналған Қызылқоға ауданының ауылдық округтерінің бюджеттерін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960 519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101 353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4 142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854 984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995 859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- 35 340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35 340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35 340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2026-2028 жылдарға арналған Ойыл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 бекітілсін: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203 790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11 073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192 532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209 085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- 5 295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5 295 мың теңге: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5 295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2026-2028 жылдарға арналған Тасшағыл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181 922 мың теңге, оның ішінде: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8 793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172 879 мың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186 228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- 4 306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4 306 мың теңге: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4 306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Сағыз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392 510 мың теңге, оның ішінде: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68 949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322 981 мың теңге;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420 454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- 27 944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27 944 мың теңге: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27 944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2026-2028 жылдарға арналған Мұқыр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198 398 мың теңге, оның ішінде: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24 463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2 400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171 035 мың теңге;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212 104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- 13 706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13 706 мың теңге: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13 706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Көздіғара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161 322 мың теңге, оның ішінде: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7 256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365 мың теңге;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153 701 мың теңге;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164 402 мың теңге;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- 3 080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3 080 мың теңге: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3 080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2026-2028 жылдарға арналған Қызылқоға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170 760 мың теңге, оның ішінде: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5 606 мың теңге;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мың теңге;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теңге;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164 642 мың теңге;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171 942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- 1 182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1 182 мың теңге: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1 182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158 723 мың теңге, оның ішінде: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6 731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151 992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163 743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- 5 020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5 020 мың теңге: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5 020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2026-2028 жылдарға арналған Жангелдин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182 125 мың теңге, оның ішінде: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10 113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171 992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185 895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- 3 770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3 770 мың теңге: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3 770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2026-2028 жылдарға арналған Тайсойған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мынадай көлемдерде бекітілсін: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187 278 мың теңге, оның ішінде: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4 641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182 394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188 071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теңге;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теңге.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- 793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793 мың теңге: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793 мың теңге.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енгiзiледi.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 қосымша</w:t>
            </w:r>
          </w:p>
        </w:tc>
      </w:tr>
    </w:tbl>
    <w:bookmarkStart w:name="z19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Миялы ауылдық округінің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-35 340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4 қосымша</w:t>
            </w:r>
          </w:p>
        </w:tc>
      </w:tr>
    </w:tbl>
    <w:bookmarkStart w:name="z20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Ойыл ауылдық округінің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7 қосымша</w:t>
            </w:r>
          </w:p>
        </w:tc>
      </w:tr>
    </w:tbl>
    <w:bookmarkStart w:name="z21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Тасшағыл ауылдық округінің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10 қосымша</w:t>
            </w:r>
          </w:p>
        </w:tc>
      </w:tr>
    </w:tbl>
    <w:bookmarkStart w:name="z21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Сағыз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13 қосымша</w:t>
            </w:r>
          </w:p>
        </w:tc>
      </w:tr>
    </w:tbl>
    <w:bookmarkStart w:name="z224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Мұқыр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16 қосымша</w:t>
            </w:r>
          </w:p>
        </w:tc>
      </w:tr>
    </w:tbl>
    <w:bookmarkStart w:name="z231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Көздіғара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19 қосымша</w:t>
            </w:r>
          </w:p>
        </w:tc>
      </w:tr>
    </w:tbl>
    <w:bookmarkStart w:name="z23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Қызылқоға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22 қосымша</w:t>
            </w:r>
          </w:p>
        </w:tc>
      </w:tr>
    </w:tbl>
    <w:bookmarkStart w:name="z24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25 қосымша</w:t>
            </w:r>
          </w:p>
        </w:tc>
      </w:tr>
    </w:tbl>
    <w:bookmarkStart w:name="z252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Жангелдин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Қызылқоға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36-4 шешіміне 28 қосымша</w:t>
            </w:r>
          </w:p>
        </w:tc>
      </w:tr>
    </w:tbl>
    <w:bookmarkStart w:name="z25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Тайсойған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