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e864" w14:textId="200e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2025 жылғы 15 желтоқсандағы № 36-3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2026 жылғы 17 маусымдағы № 41-2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"2026-2028 жылдарға арналған аудандық бюджет туралы" 2025 жылғы 15 желтоқсандағы № 36-3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16 888 192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2 657 958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14 176 653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16 910 761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69 199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38 004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53 764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22 569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маусымдағы № 41-2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36-3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