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43406" w14:textId="f6434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Исатай ауданы мәслихатының 2025 жылғы 26 желтоқсандағы № 218-VIII "2026-2028 жылдарға арналған Исатай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2026 жылғы 13 шілдедегі № 254-VIII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Исатай аудандық мәслихаттың "2026-2028 жылдарға арналған Исатай ауданының ауылдық округтерінің бюджеттерін бекіту туралы" 2025 жылғы 26 желтоқсандағы № 218-VIІI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Аққыстау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- 826 219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132 086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693 883 мың теңге.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842 472 мың теңге.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-16 253 теңге.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16 253 теңге.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16 253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Жанбай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238 001 мың теңге, оның ішінде: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21 892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- 192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215 917 мың теңге.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240 981 мың теңге.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-2 980 теңге.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2 980 теңге.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- 2 980 теңге.".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Қамысқала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289 153 мың теңге, оның ішінде: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29 901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259 252 мың теңге.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292 778 мың теңге.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-3 625 теңге.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- 3 625 теңге.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- 3 625 теңге.".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Тұщықұдық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417 268 мың теңге, оның ішінде: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54 340 мың теңге;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362 928 мың теңге.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422 589 мың теңге.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-5 321 теңге.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теңге.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5 321 теңге.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5 321 теңге.".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Нарын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149 521 мың теңге, оның ішінде: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6 689 мың теңге;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142 832 мың теңге.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151 307 мың теңге.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- 1 786 теңге.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1 786 теңге.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1 786 теңге.".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Исатай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200 983 мың теңге, оның ішінде: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- 5 285 мың теңге;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- 154 мың теңге;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195 544 мың теңге.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202 192 мың теңге.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- 1 209 теңге.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1 209 теңге.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1 209 теңге.".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Зинеден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келесідей көлемдерде бекітілсін: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159 334 мың теңге, оның ішінде: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7 753 мың теңге;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151 581 мың теңге.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162 335 мың теңге.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- 0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- 0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- 0 теңге.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-3 001 теңге.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3 001 теңге.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3 001 теңге.".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12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Аудандық бюджеттен ауылдық округтер бюджеттерге берілетін трансферт көлемдері 2026 жылға 1 567 648 мың теңге сомасында, оның ішінде:</w:t>
      </w:r>
    </w:p>
    <w:bookmarkEnd w:id="114"/>
    <w:bookmarkStart w:name="z12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Аққыстау ауылдық округі 650 467 мың теңге;</w:t>
      </w:r>
    </w:p>
    <w:bookmarkEnd w:id="115"/>
    <w:bookmarkStart w:name="z12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Исатай ауылдық округі 133 916 мың теңге;</w:t>
      </w:r>
    </w:p>
    <w:bookmarkEnd w:id="116"/>
    <w:bookmarkStart w:name="z12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Зинеден ауылдық округі 106 966 мың теңге;</w:t>
      </w:r>
    </w:p>
    <w:bookmarkEnd w:id="117"/>
    <w:bookmarkStart w:name="z13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Нарын ауылдық округі 102 661 мың теңге;</w:t>
      </w:r>
    </w:p>
    <w:bookmarkEnd w:id="118"/>
    <w:bookmarkStart w:name="z13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Жанбай ауылдық округі 126 087 мың теңге;</w:t>
      </w:r>
    </w:p>
    <w:bookmarkEnd w:id="119"/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Тұщықұдық ауылдық округі 269 246 мың теңге;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Қамысқала ауылдық округі 178 305 мың теңге көзделсін.".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орындалысына бақылау жасау Исатай аудандық мәслихатының бюджет, қаржы, экономика, кәсіпкерлікті дамыту, аграрлық және экология жөніндегі тұрақты комиссиясына (Ж. Қабиев) жүктелсін.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40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Аққыстау ауылдық округінің 2026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2026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Жанбай ауылдық округінің 2026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2026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Қамысқала ауылдық округінің 2026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2026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49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Тұщықұдық ауылдық округінің 2026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2026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Нарын ауылдық округінің 2026 жылға арналған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2026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55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Исатай ауылдық округінің 2026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2026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158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Зинеден ауылдық округінің 2026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инфрақұрылымын қолдау қорынан түсетін түсімдерді қоспағанда, жергіліктік бюджетке түсетін салықтық емес басқа да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2026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