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21aa" w14:textId="5152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ауылдық округтердің бюджеттері туралы" Махамбет аудандық мәслихатының 2025 жылғы 22 желтоқсандағы № 249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2026 жылғы 11 наурыздағы № 265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ауылдық округтердің бюджеттері туралы" Махамбет аудандық мәслихатының 2025 жылғы 22 желтоқсандағы №249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2026-2028 жылдарға арналған Алға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361 695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350 128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361 998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- 303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303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303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2026-2028 жылдарға арналған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195 965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19 785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- 54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1 020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175 106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198 896,7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- 2 931,7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2 931,7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2931,7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2026-2028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180 877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9 853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5 953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165 071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186 091,8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- 5 214,8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5 214,8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5 214,8 мың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2026-2028 жылдарға арналған Бақсай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369 019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59 439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309 580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384 598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- 15 579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15 579 мың теңге, оның ішінде: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15 579 мың теңге.".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2026-2028 жылдарға арналған Бейбарыс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258 544 мың теңге, оның ішінде: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51 112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- 253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1 915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205 264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262 832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- 4 288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4 288 мың теңге, оның ішінде: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4 288 мың теңге.".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2026-2028 жылдарға арналған Жалғансай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149 605 мың теңге, оның ішінде: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5 905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112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1 064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142 524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149 922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- 317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317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317 мың теңге.".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2026-2028 жылдарға арналған Есбол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211 181 мың теңге, оның ішінде: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14 856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142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196 183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216 263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- 5 082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5 082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5 082 мың теңге.".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2026-2028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666 922 мың теңге, оның ішінде: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164 416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502 406 мың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682 657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- 15 735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15 735 мың теңге, оның ішінде: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15 735 мың теңге.".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2026-2028 жылдарға арналған Сарайшық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200 744 мың теңге, оның ішінде: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22 718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178 026 мың теңге;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207 033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- 6 289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6 289 мың теңге, оның ішінде: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6 289 мың теңге.".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2026 жылға арналған ауылдық округтердің бюджеттерінде аудандық бюджеттен – 698 634 мың теңге сомасында нысаналы трансферттер көзделсін, оның ішінде: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Алға ауылдық округіне - 812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аппараттарының ағымдағы және күрделі шығындарына – 27 399 мың теңге, оның ішінде: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5 928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5 000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- 5 000 мың теңге;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11 471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19 174 мың теңге, оның ішінде: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17 174 мың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2 000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- 6 536 мың теңге, оның ішінде: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- 500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600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- 500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- 500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1 715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615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- 500 мың теңге;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1 106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500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640 394 мың теңге, оның ішінде: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- 21 300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21 300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178 870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- 203 246 мың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45 000 мың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21 300 мың теңге;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21 300 мың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106 078 мың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22 000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4 319 мың теңге, оның ішінде: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- 1 819 мың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- 2 500 мың теңге.".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 қосымша</w:t>
            </w:r>
          </w:p>
        </w:tc>
      </w:tr>
    </w:tbl>
    <w:bookmarkStart w:name="z21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4 қосымша</w:t>
            </w:r>
          </w:p>
        </w:tc>
      </w:tr>
    </w:tbl>
    <w:bookmarkStart w:name="z22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Ақжайық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7 қосымша</w:t>
            </w:r>
          </w:p>
        </w:tc>
      </w:tr>
    </w:tbl>
    <w:bookmarkStart w:name="z22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10 қосымша</w:t>
            </w:r>
          </w:p>
        </w:tc>
      </w:tr>
    </w:tbl>
    <w:bookmarkStart w:name="z22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Бақсай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13 қосымша</w:t>
            </w:r>
          </w:p>
        </w:tc>
      </w:tr>
    </w:tbl>
    <w:bookmarkStart w:name="z23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Бейбарыс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16 қосымша</w:t>
            </w:r>
          </w:p>
        </w:tc>
      </w:tr>
    </w:tbl>
    <w:bookmarkStart w:name="z23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Жалғансай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19 қосымша</w:t>
            </w:r>
          </w:p>
        </w:tc>
      </w:tr>
    </w:tbl>
    <w:bookmarkStart w:name="z23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Есбол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22 қосымша</w:t>
            </w:r>
          </w:p>
        </w:tc>
      </w:tr>
    </w:tbl>
    <w:bookmarkStart w:name="z23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Махамбет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25 қосымша</w:t>
            </w:r>
          </w:p>
        </w:tc>
      </w:tr>
    </w:tbl>
    <w:bookmarkStart w:name="z24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Сарайшық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