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5b14" w14:textId="4d05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2025 жылғы 17 қыркүйектегі № 374 "Жылыой ауданы әкімдігі "Б" корпусы мемлекеттік әкімшілік қызметшілерінің қызметіне бағалау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2026 жылғы 20 тамыздағы № 266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әкімдігінің 2025 жылғы 17 қыркүйектегі № 374 "Жылыой ауданы әкімдігі "Б" корпусы мемлекеттік әкімшілік қызметшілерінің қызметіне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