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31e0" w14:textId="4453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әкімінің 2018 жылғы 29 қарашадағы № 59 "Жылыой ауданы аумағында сайлау учаскелерін құру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2026 жылғы 23 маусымдағы № 28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Жылыой ауданы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ауданы әкімінің 2018 жылғы 29 қарашадағы № 59 "Жылыой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4279 болып тіркелген)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289 сайлау учаскесімен келесі редакцияда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Жылыой ауданы, Прорва кен орны "Жылыоймұнайгаз" мұнай-газ өндіру басқармасының "Каспий самалы" жатақанасының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Прорва кен орны.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"Жылыой ауданы әкімінің аппараты" мемлекеттік мекемесінің басшысына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Нұрланов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Жылыой аудандық 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