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a63f" w14:textId="1d4a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2026 жылғы 26 маусымдағы № 455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Атырау облыстық ономастикалық комиссиясының 2026 жылғы 17 маусымдағы қорытындысы негізінде және Қайыршақты ауылдық округі тұрғындарының пікірін ескере отырып,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Қайыршақты ауылдық округінің көшесіне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 ауылында: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көшеге – Жанғылыш Айдаралиев көшесі;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Қайыршақты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