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9c24" w14:textId="f269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қаласы, Дамбы ауылдық округінің Дамбы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Дамбы ауылдық округі әкімінің 2026 жылғы 23 қаңтардағы № 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2026 жылғы 20 қаңтардағы қорытындысы негізінде және Дамбы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қаласы, Дамбы ауылдық округі, Дамбы ауылындағы көшесіне атау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көшеге - "Нәбиғали Есқалиев" көшесі.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Дамбы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