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6920" w14:textId="5216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жерлерін аймақтарға бөлу жобаcын (схемасын) бекіту және жер салығының базалық мөлшерлемелерінің пайыздарын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2026 жылғы 19 тамыздағы № 231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582-бабының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жер салығының мөлшерлемелері арттырылсын.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қаласы мәслихатының 2018 жылғы 28 желтоқсандағы № 308 "Атырау қаласының жерлерін аймақтарға бөлу жобаcын (схемасын) бекіту және жер салығының базалық мөлшерлемелерінің пайыздарын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4310 болып тіркелген)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Атырау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Құлбарахов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қаласының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қаласының жер салығының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Жерсалығының базалық мөлшерлемелерін арттыру (+) пайыздары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