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0c8b" w14:textId="97a0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2023 жылғы 11 желтоқсандағы № 68-VIII "Атырау облысы бойынша елді мекендердің жасыл екпелерін жасау, күтіп–баптау және қорғаудың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2026 жылғы 19 маусымдағы № 243-VIII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 бойынша елді мекендердің жасыл екпелерін жасау, күтіп – баптау және қорғаудың қағидаларын бекіту туралы" Атырау облыстық мәслихатының 2023 жылғы 11 желтоқсандағы № 68-VIII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Атырау облысы бойынша елді мекендердің жасыл екпелерін жасау, күтіп – баптау және қорғаудың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4-тараудың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Жасыл екпелерді құру, күтіп-ұстау және қорғау жөніндегі шаралар";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Жасыл екпелерді құру, күтіп ұстау және қорғау өзара байланысты жұмыстардың мынадай кешендеріне бөлінеді: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ағаштарды, бұталарды, көпжылдық гүлдер мен бұталы қоршауды үш жылдық күтіммен (қажет болса топырақты ауыстыру арқылы) отырғызу;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жылдық гүлзарлар мен көгалдардың құрылысы;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ағаштарды кесу, қайта отырғызу;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үш жылдық күтімімен ағаштарды өтемдік отырғызу;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екпелерді күтіп-ұстау (жасыл екпелерді күту және оларға қызмет көрсету);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жасыл екпелерді мониторингтеу, түгендеу.";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Жасыл екпелерді күтіп-ұстау (жасыл екпелерді күту және оларға қызмет көрсету) келесіні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діңгек қуысын орнатумен және оларды қопсыту және арамшөптерден тазарту;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діңін 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бұталы қоршауды кесу, ағаштардың діңін көтеру, өскінді алып тастау;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шөп шабу, арамшөптерді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 қымтау (ағаштар, бұталар, көпжылдық гүлдер);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вегетациялық кезеңде жасыл екпелерді суару;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тәжін тәждеу;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тәжін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қаңқа және жартылай қаңқа бөліктерін сақтай отырып, ағаш-бұта өсімдіктерінің биологиялық ерекшеліктеріне сүйене отырып жасартатын кесу;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апатты, қураған ағаштар мен бұталарды санитарлық кесу, діңгектерді тамырымен жұлу;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тыңайтқыштарды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екпелердің зиянкестерімен және ауруларымен күресу;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қуыстарды тазалау және пломбалау, аралау орындарын өңдеу.";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Ағаштарды кесуді рұқсат беру рәсімдеріне сәйкес уәкілетті органның рұқсаты бойынша осы жер учаскесіне қызмет көрсететін ұйымдар жүргізеді.";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Қазақстан Республикасы Үкіметінің 2006 жылғы 31 қазандағы № 1034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 мен жануарлардың сирек кездесетiн және құрып кету қаупi төнген түрлерiнiң тiзбесiне енгізілген жасыл екпелер заңсыз жойылған (кесілген) не олардың құрып кетуіне алып келген бүлінген жағдайда – бір жүз еселенген мөлшерде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№ 61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өсімдіктер дүниесін күзету, қорғау, қалпына келтіру және пайдалану саласындағы заңнамасын бұзудан келтірілген зиянның мөлшерлерін есептеуге арналған базалық ставкаларға (Нормативтік құқықтық актілерді мемлекеттік тіркеу тізілімінде № 31997 болып тіркелген) сәйкес уәкілетті орган ведомствосының тиісті аумақтық бөлімшелері есептейді.".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