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49a7" w14:textId="6be4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2019 жылғы 27 тамыздағы № 352-VІ "Атырау облысы бойынша тұрғын үй сертификаттарының мөлшері мен оларды алушылар санаттарының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2026 жылғы 19 маусымдағы № 241-VIII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2019 жылғы 27 тамыздағы № 352-VІ "Атырау облысы бойынша тұрғын үй сертификаттарының мөлшері мен оларды алушылар санаттарының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4490 болып тіркелген)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"Тұрғын үй қатынастары туралы" Заңының 14-1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2-9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Өнеркәсіп және құрылыс министрлігінің 2025 жылғы 30 мамырдағы № 187 (Нормативтік құқықтық актілерді мемлекеттік тіркеу тізілімінде № 36186 болып тіркелген) бұйрығымен бекітілген Тұрғын үй жағдайларын жақсартуға бағытталған мемлекеттік қолдау шараларын іске асыру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