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8f725" w14:textId="208f72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2026-2027 оқу жылына арналған техникалық және кәсіптік, орта білімнен кейінгі білімі бар кадрларды даярлауға арналған мемлекеттік білім беру тапсырысын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әкімдігінің 2026 жылғы 13 қазандағы № 219 қаулысы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"Білім туралы" Қазақстан Республикасы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8-3) тармақшасына сәйкес Атырау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</w:t>
      </w:r>
      <w:r>
        <w:rPr>
          <w:rFonts w:ascii="Times New Roman"/>
          <w:b w:val="false"/>
          <w:i w:val="false"/>
          <w:color w:val="000000"/>
          <w:sz w:val="28"/>
        </w:rPr>
        <w:t>2026-2027 оқу жылына арналған техникалық және кәсіптік, орта білімнен кейінгі білімі бар кадрларды даярлауға арналған мемлекеттік білім беру тапсырысы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"Атырау облысы Білім беру басқармасы" және "Атырау облысы Денсаулық сақтау басқармасы" мемлекеттік мекемелері осы қаулыдан туындайтын барлық шараларды қабылдасын.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Атырау облысы әкімінің жетекшілік ететін орынбасарына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жариялаған күнінен бастап қолданысқа енгізіледі және 2026 жылдың 1 қыркүйегінен бастап туындаған қатынастарға қолданылады.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Ақшолақов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Атырау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"__"_________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№__қаулысымен бекітілген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2026-2027 оқу жылына арналған техникалық және кәсіптік, орта білімнен кейінгі білімі бар кадрларды даярлауға арналған мемлекеттік білім беру тапсырысы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Мамандықтар коды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Мамандық атауы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білім беру тапсырысы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сынып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сынып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ТжКБ базасында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білім алушыны оқытуға жұмсалатын шығыстардың орташа құны (теңге)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күндізгі оқыту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және кәсіптік білімнің мамандықтары мен біліктіліктерінің сыныптауышы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Бастауыш білім беру педагогикасы мен әдістемесі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Музыкалық білім беру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еңбек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01140500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тәрбиесі және спорт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01140600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орта білім берудегі тіл мен әдебиетті оқытудың педагогикасы мен әдістемесі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Аспаптық орындау (аспап 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Вокалдық өнер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1249677 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02150400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Хорды дирижерлау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02150500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Актерлік өнер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1249677 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Халықтық көркем шығармашылығы (түрлері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Есеп және аудит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және сақтандыру ісі 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712550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04210100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Құқықтану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Есептеу техникасы және ақпараттық желілер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06120200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қауіпсіздік жүйелері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Бағдарламалық қамтамасыз ету (түрлері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Химиялық технология және өндіріс (түрлері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07110500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мен газды қайта өңдеу технологиясы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жабдықтары (түрлері және салалары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қамтамасыз ету (салалар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07130400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техникалық жабдықтар және жылу мен жабдықтау жүйелері (түрлері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07130700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Электромеханикалық жабдықтарға техникалық қызмет көрсету, жөндеу және пайдалану (түрлері және салалары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Технологиялық процесстерді автоматтандыру және басқару (бейін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07140500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 техника (түрлері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07140900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Радиотехника, электроника және телекоммуникациялар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Токарлық іс (түрлері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07150500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Дәнекерлеу 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07150700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 көтергіш машиналар мен транспортерлер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07150900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Тоңазытқыш-компрессорлық машиналар мен қондырғыларды пайдалану мен монтаждау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Машиналар мен жабдықтарды пайдалану және техникалық қызмет көрсету (өнеркәсіп салалары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07160600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жолдың вагондар мен рефрижераторлы жылжымалы құрамын пайдалану, жөндеу және техникалық қызмет көрсету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591364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көлігіне техникалық қызмет көрсету, жөндеу және пайдалану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591364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07161600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шаруашылығын механикаландыру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07161700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техникасын пайдалану, техникалық қызмет көрсету және жөндеу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 пісіру, макарон және кондитер өндірісі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 бұйымдары мен конструкцияларын өндіру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07220700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Полимерлік өндіріс технологиясы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 өндірісі және киімдерді үлгілеу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 өндірісі және киімдерді үлгілеу 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07240900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және газ кен орындарын пайдалану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Геодезия және картография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Жерге орналастыру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құрылыстарды салу және пайдалану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құрылыстарды салу және пайдалану 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900953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Ғимараттарды жобалау мен пайдаланудың автоматтандырылған жүйелері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07320600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магистральдық және желілік құбырларды монтаждау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07320700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 мен аэродромдар құрылысы және пайдалану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07320800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 құрылысы, жол және жол шаруашылығы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07321100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 объектілерінің инженерлік жүйелерін монтаждау және пайдалану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Агрономия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Емдеу 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 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Акушерлік іс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09140100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Лабораториялық диагностика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Шаштараз өнері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Қонақ үй бизнесі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Тамақтандыруды ұйымдастыру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жағдайда қорғау (салалар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 көлігінде тасымалдауды ұйымдастыру және қозғалысты басқару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білімнен кейінгі білімнің мамандықтары мен біліктіліктерінің сыныптауышы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Логопедия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Мехатроника (салалар бойынша)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 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