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d4e5" w14:textId="b2ad4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нормаларын бекіту туралы</w:t>
      </w:r>
    </w:p>
    <w:p>
      <w:pPr>
        <w:spacing w:after="0"/>
        <w:ind w:left="0"/>
        <w:jc w:val="both"/>
      </w:pPr>
      <w:r>
        <w:rPr>
          <w:rFonts w:ascii="Times New Roman"/>
          <w:b w:val="false"/>
          <w:i w:val="false"/>
          <w:color w:val="000000"/>
          <w:sz w:val="28"/>
        </w:rPr>
        <w:t>Атырау облысы әкімдігінің 2026 жылғы 3 маусымдағы № 95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20209 болып тіркелген) бекітілген Өсімдік шаруашылығы өнімінің шығымдылығы мен сапасын арттыруды субсидиялау қағидаларының </w:t>
      </w:r>
      <w:r>
        <w:rPr>
          <w:rFonts w:ascii="Times New Roman"/>
          <w:b w:val="false"/>
          <w:i w:val="false"/>
          <w:color w:val="000000"/>
          <w:sz w:val="28"/>
        </w:rPr>
        <w:t>64-тармағына</w:t>
      </w:r>
      <w:r>
        <w:rPr>
          <w:rFonts w:ascii="Times New Roman"/>
          <w:b w:val="false"/>
          <w:i w:val="false"/>
          <w:color w:val="000000"/>
          <w:sz w:val="28"/>
        </w:rPr>
        <w:t xml:space="preserve"> сәйкес Атырау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2026 жылға тыңайтқыштардың (органикалық тыңайтқыштарды қоспағанда) субсидияланатын түрлерінің тізбесі және тыңайтқыштарды сатушыдан сатып алынған тыңайтқыштардың 1 тоннасына (литріне, килограмына) арналған субсидиялар нормалары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"Атырау облысы Ауыл шаруашылығы және жер қатынастары басқармасы" мемлекеттік мекемесі Қазақстан Республикасының заңнамасында белгіленген тәртіпте қамтамасыз етсін:</w:t>
      </w:r>
    </w:p>
    <w:bookmarkEnd w:id="2"/>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көшірмелерін электронды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Атырау облысы бойынша филиалына ресми жариялау және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2) осы қаулыны ресми жарияланғаннан кейін Атырау облысы әкімдігінің интернет-ресурсында орналастыруды.</w:t>
      </w:r>
    </w:p>
    <w:bookmarkStart w:name="z5" w:id="3"/>
    <w:p>
      <w:pPr>
        <w:spacing w:after="0"/>
        <w:ind w:left="0"/>
        <w:jc w:val="both"/>
      </w:pPr>
      <w:r>
        <w:rPr>
          <w:rFonts w:ascii="Times New Roman"/>
          <w:b w:val="false"/>
          <w:i w:val="false"/>
          <w:color w:val="000000"/>
          <w:sz w:val="28"/>
        </w:rPr>
        <w:t>
      3. Осы қаулының орындалуын бақылау Атырау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br/>
            </w:r>
            <w:r>
              <w:rPr>
                <w:rFonts w:ascii="Times New Roman"/>
                <w:b w:val="false"/>
                <w:i w:val="false"/>
                <w:color w:val="000000"/>
                <w:sz w:val="20"/>
              </w:rPr>
              <w:t xml:space="preserve">2026 жылғы "__" __________ </w:t>
            </w:r>
            <w:r>
              <w:br/>
            </w:r>
            <w:r>
              <w:rPr>
                <w:rFonts w:ascii="Times New Roman"/>
                <w:b w:val="false"/>
                <w:i w:val="false"/>
                <w:color w:val="000000"/>
                <w:sz w:val="20"/>
              </w:rPr>
              <w:t>№___ қаулысымен бекітілген</w:t>
            </w:r>
          </w:p>
        </w:tc>
      </w:tr>
    </w:tbl>
    <w:p>
      <w:pPr>
        <w:spacing w:after="0"/>
        <w:ind w:left="0"/>
        <w:jc w:val="left"/>
      </w:pPr>
      <w:r>
        <w:rPr>
          <w:rFonts w:ascii="Times New Roman"/>
          <w:b/>
          <w:i w:val="false"/>
          <w:color w:val="000000"/>
        </w:rPr>
        <w:t xml:space="preserve"> 2026 жылға тыңайтқыштардың (органикалық тыңайтқыштарды қоспағанда) субсидияланатын түрлерінің тізбесі және сатушыдан сатып алынған тыңайтқыштардың 1 тоннасына (литріне, килограмына) арналған субсидиялар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тыңайтқыштардың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Тыңайтқыштағы белсенді заттардың құрамы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(тонна, литр,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ВР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массалық үлесі – кемінде 11%; органикалық заттағы гумин қышқылдарының массалық үлесі – кемінде 50%; дисперстілігі (100 мкм електегі қалдықтың массалық үлесі) – 1%-дан аспайды; жалпы калийдің (K₂O) массалық үлесі – кемінде 1,75%; препараттың 1%-дық су ерітіндісінің рН көрсеткіші – 9,0–10,5; күкірттің массалық үлесі – 0,002%-дан аспайды; темірдің массалық үлесі – 0,288%-дан аспайды; жалпы калийдің (K₂O-ға шаққанда) массалық үлесі – 2,45%-дан аспайды; магнийдің массалық үлесі – 0,041%-дан аспайды; мыстың массалық үлесі – 0,001%-дан аспайды; жалпы азоттың массалық үлесі – 0,2%-дан аспайды; жалпы фосфордың (P₂O₅-ке шаққанда) массалық үлесі – 0,1%-дан аспайды; мырыштың массалық үлесі – 0,001%-дан аспайды; натрий – 0,34%-дан аспайды; кальций оксиді – 0,69%-дан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ВР 10%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5,5%; органикалық заттағы гумин қышқылдары – 50%; дисперстілігі – 1,0%; жалпы калий (K₂O) – 0,85%; рН – 9,0–10,5; күкірт (S) – 0,002%; темір (Fe) – 0,144%; калий оксиді (K₂O) – 1,225%; магний оксиді (MgO) – 0,0205%; мыс (Cu) – 0,001%; азот (N) – 0,1%; фосфор (P₂O₅) – 0,1%; мырыш (Zn) – 0,001%; натрий (Na) – 0,17%; кальций оксиді (CaO) – 0,345%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ВР 2,5%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1,3%; органикалық заттағы гумин қышқылдары – 50%; дисперстілігі – 1,0%; жалпы калий (K₂O) – 0,2%; рН – 9,0–10,5; күкірт (S) – 0,002%; темір (Fe) – 0,048%; калий оксиді (K₂O) – 0,4083%; магний оксиді (MgO) – 0,0068%; мыс (Cu) – 0,001%; азот (N) – 0,033%; фосфор (P₂O₅) – 0,1%; мырыш (Zn) – 0,001%; натрий (Na) – 0,057%; кальций оксиді (CaO) – 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гуматы" ВР 5%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 2,7%, Органикалық заттағы гумин қышқылдары- 50%, Дисперстілігі -1,0%, Жалпы калий (К2О)-0,4%, РН-9,0-10,5%, S - 0,002%, Темір (Fe) – 0,072%; К2O – 0,6125%; Магний (MgO) – 0,0103%; Мыс (Cu) — 0,001%; Азот (N) – 0,05%; P2O5 – 0,1%; Мырыш (Zn) — 0,001%, Na-0,085% CaO-0,1725%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ерітіндісі (4-15); Құрамы: жалпы азот (N)-4,0%, мочевина азоты (N)-4,0%, суда еритін фосфор (P2O5)-15,0%, pH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ACID3CONTROL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ерітіндісі (4-15); Құрамы: жалпы азот (N)-4,0%, мочевина азоты (N)-4,0%, суда еритін фосфор (P2O5)-15,0%, pH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B-11,1%, N-5,8%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Amino Acids: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K FORCE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K2O-51,0%; Betaine-2,0%; Cu-0,0133%; Fe-0,0200%; Mn-0,0133%; Zn-0,0132%; Glycine-0,0014%;органикалық зат-1,5%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 Бос L-аминқышқылдары-1,3%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Amin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Zn-10,5%, Бос L-аминқышқылдары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Aqua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(P205)-17.5% Жалпы азот (N)-3.5%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BLOOM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(N)-3.0%, Жалпы фосфор (P2O5)-9,0%, Бор (B)-1,2%, Жалпы калий (K2O)-0,5%, Молибден (Mo)-0,24%, Бос L-аминқышқылдары-3,5%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FRUIT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калий (K2O)-24,0%, Бор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Grow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(N)-6.0%, Zn-0,9%, Mn-0.6%, B-0,12%, Fe-0,12%, Cu-0,12%, Mo-0,025%, Бос L-аминқышқылдары-10%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(N)-23% Бос L-аминқышқылдары -2,3% Zn-0.12%,Fe-0.12%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NO SAL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(N)-12.5%, кальций (CaO)-14,0%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фосфор (P205)-42.0% , Жалпы калий (K2O)-28.0%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(N)-6.5%, Жалпы калий (K2O)-1,2%, Темір Fe-0,6%, Мыс (Cu)-0,06%, Бор (B)-0,06%, Мырыш (Zn)-0,18%, Марганец (Mn)-0.35%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азот(N)-3.5%, Бос L- 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TERRA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(N)-5,5%, Жалпы фосфор (P2O5) -1,2%, Жалпы калий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AGRIKER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(N)-8.5%, Аммиакты азот-4,25%, Органикалық Азот-4,25%, Бос L-аминқышқылдары-15%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AgroArgentum®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N- 9, P-6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Calcium 12-5-19+9CaO+2.5MgO+TE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 K2O-19, CaO-9,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K 15-10-31+TE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P2O5-10, K2O-31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High P 12-52-5+TE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Agroleaf Power Total 20-20-20+TE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151 10-50-10+TE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 Low 20-20-20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Agrolution pHLow 11-10-40+TE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P2O5-10, K2O-40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ALERG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N-5,206, K2O-4,731, P2O5-6,758, B-0,101, Fe-0,147, Zn-0,101, Mn-0,109, C-3,199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үлесі:Жалпы азот-1% м/м, органикалық зат-20% м/м, органикалық көміртек-11,6% м/м, суда еритін марганец (Mn)-0,8% м/м, суда еритін мырыш (Zn)-1,2% м/м, бос аминқышқылдары-6%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ALGASEED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азот-1% м/м, органикалық зат-20% м/м, органикалық көміртек-11,6% м/м, суда еритін марганец (Mn)-0,8% м/м, суда еритін мырыш (Zn)-1,2% м/м, бос аминқышқылдары-6%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Al-Karal herb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гуматы-2,гумин қышқылдары-36,5,фульв қышқылдары-63,5,N-45.P-54.6.K-29.1.​Fe-31.5.​CA-97.6.​Mn-0.11.​Cu-0.42.​Mo-0.24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(N)-13%. Магний оксиді (MgO)-5%, мыс (Cu)-2%,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Cereals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(N)-13%. Магний оксиді (MgO)-5%, мыс (Cu)-2%, марганец (Mn)-2%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Калий оксиді (К2О) - 13% Магний оксиді (MgO) - 3,2% Мырыш (Zn) - 1,8% Күкірт ангидриді (SО3)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Potato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- 25% Калий оксиді (К2О) - 13% Магний оксиді (MgO) - 3,2% Мырыш (Zn) - 1,8% Күкірт ангидриді (SО3)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 Sugar Beet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MgO-3%, Mn-3%,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AmcoCorn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13-40-13+TE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13%, Фосфор 40%, калий 13%,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Amcolon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Азот-20%, фосфор-20%, калий-20%,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TURBO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N-17,5%, NH2-15,3%, органикалық азот-2,2%, органикалық заттар (аминқышқылдары және дәрумендер)-15%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 Zinc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азот 1,2%, Мырыш 12%, аминқышқылдары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Fe - 5, N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N-31,4, K2O-21, С-17,4, P2O5-6,758, Cu-7,04, Ni-0,41, Zn-4,44, Cr-55,5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Nitrate 18% Liquid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F&amp;V / АРИАМИН F&amp;V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 аминқышқылдары-10,5%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AryAmin С / АРИАМИН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C-18, MgO-1, Mn-0,5, Zn-0,5, аминқышқылдары-7,5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Boron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6,3%, суда еритін бор (B)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Biota Nitro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 Аминқышқылдары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ENGROS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N-8,09, B-0,22, Zn-0,15, CaO-1,92, C-8,77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заттардың массалық үлесі: жалпы азот (N)-7,1% м/м, органикалық азот (N)-4,2% м/м, мочевина азоты (N)-1,25% м/м, аммиак азоты (N)-1,25% м/м, нитратты азот (N)-0,4% м/м, органикалық зат-44,5% м/м, органикалық көміртек-25,0% м/м, суда еритін марганец (Mn)-1,5% м/м, суда еритін мырыш (Zn)-0,5% м/м, бос аминқышқылдары-28% м/м, pH 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Kmg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 Mg-2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Ca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15%; фосфор 10%; калий 14% + Кальций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6, фосфор 5, калий 46+МЕ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8; фосфор 56; калий 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Combi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8; фосфор 56; калий 10+ME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Fertiplant® Universal 20+20+20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20, фосфор 20, калий 20+МЕ (HCS)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FERTYAX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N-6,3%, P2O5-13,2%, SO3-3,4%, B-2,0%, Cu-2,4%, As&lt;60mg/kg, Cd&lt;90mg/kg, Cr&lt;120mg/kg, Hg&lt;2mg/kg, Ni&lt;120mg/kg, Pb&lt;150mg/kg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N-6,40 % w/v, B-0,38 % w/v, Mo-0,21 % w/v, бос аминқышқылдары-12,28 %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CaO-10,40%w/v, B-0,52%w/v, N-5,59%w/v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COMBI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B-0,38 % w/v, Cu-0,15 % w/v, Fe-5,10 % w/v, Mn-2,50 % w/v, Mo-0,10 % w/v, Zn-0,21 %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STIM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N-8,06 % w/v, бос аминқышқылдары-5,76 % w/v, органикалық зат + стимуляторлар-13,40 %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FOLCROP TITAN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- 17,16 % w/v; N - 6,00 % w/v; CaO - 4.09 % w/v; B - 0.26 % w/v; SO₃ - 2.31 % w/v; MgO - 0.29 % w/v; Органикалық зат - 47.38 %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FOLIAPLANT K52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K2O-52,1%, B-0,03%, Cu-0,0297%, Fe-0,0490%, Mn-0,0396%, Mo-0,0054%, Zn-0,0295%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12-46-8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P-46%; K-8%; Mg-0,8%; MgO-1,4%; S-2,1%; SO3-5,3%;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Mg-0,9%; MgO-1,5%; S-2,9%; SO3-0,3%;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GOLDEN 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 10,36%,Р2О5 – 14,24%, К2О – 3,88%, MgО в/р – 0,38%, В в/р – 0,14%, Мn – 0,97%, Zn – 0,67%, аминқышқылдары - 10,61%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K2O-35,00%w/v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FORCROP KAMIN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K2O-36,00% w/v, бос аминқышқылдары-10,61%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FOSCROP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P₂O₅-42,00%w/v, K₂O-28,00%w/v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Fruitbooster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аминқышқылдары-11,55%w/v, N-3,46%w/v, K2O-1,96%w/v, B-1,15%w/v, Mo-0,11%w/v, балдыр сығындысы-9,47%w/v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қышқылы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FULVIC ACID BFA-95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 қышқылы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Fylloton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аминқышқылы-47,6%, Бос аминқышқылдары (пролин, глутамин қышқылы, глицин, триптофан, бетаин) -25,4%, органикалық азот-7,6%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KCI SG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 Premix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(Н): 5,5% Фосфат (Р2О5): 16,0% Кали (К2О): 0,1% Кальций (Са): 7,5% Күкірт (S): 4,0% Темір (Fe): 0,3% Магний (MgO):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15-5-30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Р2О5 – 5 %, К2О – 30%, MgO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IDROFLORAL PLUS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 Р2О5 – 20 %, К2О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Аминқышқылы-30%, N-5%, Амидті-2%, K2O-8%, Органикалық көміртек-9%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Аминқышқылы-30%, N-5%, Амидті-2%, K2O-8%, Органикалық көміртек-9%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EDTA-10%, Ca EDTA-7%, N-3%, P2O5-1%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KAVS-Ca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EDTA-10%, Ca EDTA-7%, N-3%, P2O5-1%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Lux 16-21-27+TE Kemira Lux 16-21-27+micro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P2O5-21, K2O-27, B-0,02, Cu-0,01, Fe-0,1, Mn-0,1, Zn-0,1,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Kemira Summer for Evergreens NPK 8-7-21 (мәңгі жасыл өсімдіктерге арналған Кемира Хвойное Лето NPK 8-7-21)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P2O5-7, K2O-21, MgO-2, SO3-41, B-0,03, Cu-0,01, Fe-0,2, Mn-0,2, Zn-0,01,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LEGUMEFiX SOYA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штаммдар қоспасы 5,0х109КОЕ/см3-42.58%, N-1,49%, P2O5, K2O, MgO, CaO-3,57%, S-0,43%, Na (B, Co, Fe, Cu, Mn, Mo, Se, Zn, CI)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Mikrom 15-0-5+9 MgO+TE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15 %, К2О – 5 %, MgO – 9%, B – 0,1 %, Mn – 5 %, Zn- 4 %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монокалийфосфат- 95-тен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Molibor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Monoammonium Phosphate (MAP)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P2O5-61%, N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Monopotassium Phosphate (MKP) Horticultural Grade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MULTICARE pH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3%, мочевина азоты 3%, фосфор ангидриді 21%, минералды және органикалық тотықтырғыштар, pH индикаторі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12-32-5+1,2MgO+ME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P2O5-32; K2O-5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15-7-15+2MgO+ME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Multicote™ Формуласы: Multicote 18-6-12+ME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P2O5-6;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N.S.Z.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26 %, SO3 -13 %, Zn –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 Silica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NH2-15,6; SiO2-2,25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N-15,6%, CaO-26,1%, B-0,25%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NITARD GOLD 20-20-20 + 2MgO +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MgO-2%, B-0,0070%, Cu-0,0015%, Fe-0,0100%, Mn-0,0150%, Mo-0,0015%, Zn-0,0070%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сульфаты&gt;99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20:20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B-0,015, Mn-0,001, Zn-0,025, бос аминқышқылдарының массалық үлесі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OLIGOMIX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B-6,21%, Cu-0,93%, Mn-8,80%, Zn-11,05%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PHOSFIK 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ангидриді 30%, калий оксиді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17,5%, органикалық азот 0,5%, амидті азот 7%, формальдегид 10%, магний оксиді 2,5%, күкірт оксиді 5%, органикалық көміртек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10-46-0+5 SO3+ 0.5 Zn+ 0.6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N-10,0%, NH4-10,0%, P2O5-46,0%, P2O5-44,0%, P2O5-45,0%, SO3-5,8%,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PLANTAFIT 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AMINO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 органикалық азот-8,2% , органикалық заттар аминқышқылдарының қоспасы-51%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BOR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B-10,0385%, Теңіз балдыры сығындысы-3,6000%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CALCIUM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CaO-16,4%, Теңіз балдыры сығындысы-0,9000%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FER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PROTECT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NH2-3%, P2O5-26,9%, K2O-17,9%, B-0,0100%, Cu-0,0184%, Mn-0,0188%, Mo-0,0008%, Zn-0,0184%, органикалық заттар-1%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NH4-1,0%, NH2-2,0%, органикалық азот-0,6%, P2O5-5,1%, K2O-3,2%, SO3-1,6%, Zn-0,1013%, органикалық заттар (сулы ерітіндідегі аминқышқылдары мен дәрумендердің қоспасы)-20%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PLANTIN SILICON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NH2-3,9%, K2O-10,1%, SiO2-16,8%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10-52-10+ME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12-42-8+3MgO+ME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P2O5-42;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12-45-12+ME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P2O5-45;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12-9-34+3MgO+ME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P2O5-9;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16-8-24+ME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18-14-18+2MgO+ME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P2O5-14,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18-18-18+ME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20-10-10+4MgO+ME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Poly-Feed™ Формуласы: Poly-Feed 20-10-20+ME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 START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 P2O5 - 25, K2O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Delta Ca,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Ca-9, B-0,2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Premiant Omega, sl.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Ca-8, Zn-3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Protec 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- 2,24 % w/v; Fe - 2,56 % w/v; Mn - 0,96 % w/v; Zn - 0,64 %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соның ішінде: Нитратты Азот (NO3) – 4%, Амидті Азот (NH2) – 4%, Аммонийлі Азот (NH4) – 2%; Су ерітіндісіндегі фосфор пентаоксиді (P2O5) – 10%; Су ерітіндісіндегі калий оксиді (K2O) – 40%; Темір (Fe) хелатталған формада (EDTA) – 0,02%; Марганец (Mn) хелатталған формада (EDTA) – 0,01%; Мырыш (Zn) хелатталған формада (EDTA) – 0,002%; Мыс (Cu) хелатталған формада (EDTA) – 0,002%;Су ерітіндісіндегі бор (B)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10-52-10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10%, соның ішінде: Аммонийлі Азот (NH4) – 10%; Су ерітіндісіндегі фосфор пентаоксиді (P2O5) – 52%; Су ерітіндісіндегі калий оксиді (К2О) – 10%; Темір (Fe) хелатталған формада (EDTA) – 0,02%; Марганец (Mn) хелатталған формада (EDTA) – 0,01%; Мырыш (Zn) хелатталған формада (EDTA) – 0,002%; Мыс (Cu) хелатталған формада (EDTA) – 0,002%; Су ерітіндісіндегі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20%, соның ішінде: Нитратты Азот (NO3) – 2%, Амидті Азот (NH2) – 14%, Аммонийлі Азот (NH4) – 4%; Су ерітіндісіндегі Фосфор Пентоксиді (P2O5) – 20%; Су ерітіндісіндегі Калий Оксиді (К2О) – 20%; Темір (Fe) хелатталған формада (EDTA) – 0,02%; Марганец (Mn) хелатталған формада (EDTA) – 0,01%; Мырыш (Zn) хелатталған формада (EDTA) – 0,002%; Мыс (Cu) хелатталған формада (EDTA) – 0,002%; Су ерітіндісіндегі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AquaLeaf 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25%, соның ішінде: Амидті Азот (NH2) – 12%, Аммонийлі Азот (NH4) – 13%; Су ерітіндісіндегі Фосфор Пентоксиді (P2O5) – 5%; Су ерітіндісіндегі Калий Оксиді (К2О) – 5%; Темір (Fe) хелатталған формада (EDTA) – 0,02%; Марганец (Mn) хелатталған формада (EDTA) – 0,01%; Мырыш (Zn) хелатталған формада (EDTA) – 0,002%; Мыс (Cu) хелатталған формада (EDTA) – 0,002%; Су ерітіндісіндегі Бор (В)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Cal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- 14,00 % w/v; MgO - 2,80 % w/v; B - 0,14 % w/v; Mo - 0,07 % w/v; Co - 0,007 %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RADIX TIM FORTE+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N-3,72 % w/v, P2O5-11,08 % w/v, K2O-4,08 % w/v, Zn-0,50 % w/v, Mn-0,20 % w/v, B-0,20 % w/v, Mo-0,02 % w/v, Fe-0,09 % w/v, бос аминқышқылдары-5,76 % w/v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Антистрес аміно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Fe-0,22, Mn-0,33, Zn-1,1, Сu-0,55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N-7,8, B-15,5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Р-24, Fe-0,22, Mn-0,33,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RedoniQ Мырыш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 Zn-1,1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SALIFORT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K2O-47; P2O5-24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100 колония/мл, Trichoderma &gt;1*10^8 спора/мл, Bacillus subtilis, Bacillus megaterium бактериялары &gt;2*10^8 спора/мл,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20 колония/мл, Trichoderma &gt;2*10^7 спора/мл, Bacillus subtilis, Bacillus megaterium бактериялары&gt;4*10^7 спора/мл,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Seedspor-W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Mycorrhiza propagules 10 колония/мл, Trichoderma &gt;1*10^7 спора/мл Bacillus subtilis, Bacillus megaterium бактериялары&gt;2*10^7 спора/мл, Fe-2% Zn-0,5% KO2, P2O5, MgO, CaО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0+20+33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(Р) -20%; Калий (К)-33%, Магний (MgO)-1%. Күкірт (S) -7,5%; Мырыш (Zn) -0,019%, Бор (В) -1,4% Марганец (Mn) -0,14%, Молибден (Мо)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SHADOR 20+20+20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 S-2.5%, Fe-0.1% ХЕЛАТТАЛҒАН, Zn-0.03%, B-0.03%, Mn-0.05%, Cu-0.005%, Mo-0.005%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SICOGREEN-B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SICOGREEN-K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P-10%, K-40%, MgO-2%,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аминқышқылдары-766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SICOGREEN-L super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N-6,5%, P-25%, K-6,5%,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SICOGREEN-P Economy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P-42%, K-10%, MgO-3%, 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SINERGON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6%, Көміртек–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 14 -P 23-K 0.1-S 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Суперфосфат-50-75, Үштік суперфосфат 20,5-5, Карбамид 20-30, Аммоний сульфаты 12-20% N 14 -P 23-K 0.1-S 5-Ca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Smart Start 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суперфосфат, суперфосфат, N 3.8-P 33-K 0.1-S 2.3-Ca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SOYAGOLD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2,7% м/м, органикалық азот (N)-1,7% м/м, мочевина азоты (N)-0,8% м/м, аммиакты азот-(N) 0,2% м/м, органикалық зат-16% м/м, органикалық көміртек-9% м/м, суда еритін молибден (Mo)-12% м/м, суда еритін кобальт (Co)-1,5% м/м, бос аминқышқылдары-2% м/м, pH 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N-8,148, C-10,103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TALETE/ ТАЛЕТЕ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C-7%;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31/ ТЕКАМИН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C-16%, Аминқышқылдары-33%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VIGOR/Текамин Вигор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P2O5-18, K2O-0,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10-25-10/ТЕКНОГЕЛЬ АМИНО 10-25-10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- 10,0%, фосфор - 25,0%,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10-50-10/ТЕКНОГЕЛЬ АМИНО 10-50-10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- 10,0%, фосфор - 50,0%,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15-15-15/ТЕКНОГЕЛЬ АМИНО 15-15-15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- 15,0%, фосфор - 15,0%, калий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25-8-10/ТЕКНОГЕЛЬ АМИНО 25-8-10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- 25,0%, фосфор - 8,0%, калий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TECNOGEL AMINO 8-4-28/ТЕКНОГЕЛЬ АМИНО 8-4-28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- 2,4%, азот - 8,0%, фосфор - 4,0%, калий - 28,0%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TECNOPHYT PH+/ Текнофит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Поли-гидрокси-карбокси-қышқылдары - 20%, (этилендиокси)диметанол-0-1%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 Aminoplant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аминқышқылы-141.3 г/л, азот 22,6, фосфор 22,6, калий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Brown 3-11-38 (Қоңыр Кристалон)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B-0,025,Cu-0,01, Fe-0,07, Mn-0,04, Mo-0,004, Zn-0,025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YaraAmplix Optinue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YaraLiva CALCINIT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NO3-14.4%, NH4-1.1%, Ca-19%,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N-NO3-5%, N-NH4-7%, P2O5-11%, K2O-18%, MgO-2,7%, SO3-20%, B-0,015%, Fe-0,2%,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11-11-21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NO3-4,4%, NH4-6,6%, P2O5-10,5%, K2O-21,2%, MgO-2,6%, SO3-25%, B-0,05%, Cu-0,03%, Fe-0,08%, Mn-0,25%, Mo-0,002%, Zn-0,04%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Cropcare NPK (Mg S) 8-11-23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NO3-2,6%, NH4-5,4%, P2O5-11,4%, K2O-22,9%, MgO-4,2%, SO3-29,3%, B-0,05%, Cu-0,05%, Mn-0,25%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K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NO3-13,5%, K2O-45,5%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 SOP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S-18%,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Red 12-12-36+1+TE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Special 18-18-18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Nкарб-9,8, P2O5-18, K2O-18, MgO-3, SO3-5,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Kristalon Yellow 13-40-13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NH4-8,6, NO3-4,4, P2O5-40, K2O-13,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 SUPER FK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P2O-18,8, K2O- 6,3, Na2O-5,8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ACTISIL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Si-0,5, Ca-2,5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GRAMITREL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Mg-9,15%, Cu-3%, Mn-9,1%, Zn-4,9%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Hydromag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 Mg-19,9 %, MgO-33,1%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Mantrac Pro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Mn-27,4%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MOLYTRAC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P2O5-15,5%, Mo-15,5%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 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YaraVitaTMBioNUE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15%, Mn- 1%, Zn – 1%, K2О-3%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 М40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органикалық заттар -35%, N-1%', P-0,1%,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сығындысы - 25%; Органикалық заттар -45%; N - 4,5%; Р - 1%; К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Антисоль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заттар- 37%; Гумин сығындылары (фульв қышқылдары) -18%; N - 9%; Ca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Сера-900"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SO3-70,0,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2:40:27+1,2 маркалы ЕРИТІН БИОНЕКС КЕМИ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40%; K2O – 27%; Mg – 1,2%; S – 4%; В – 0,025%; Fe – 0,01%; Cu – 0,01%; Zn – 0,01%; Mn – 0,01%; Mo – 0,005%; Co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маркалы СҰЙЫҚ БИОНЕКС-КЕМИ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10%; K2O – 10%; S – 0,04%; В – 0,01%; Cu – 0,02%; Zn – 0,01%; Mn – 0,01%; Mo – 0,002%; Cо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 маркалы КӘСІБИ БИОНЕКС-КЕМИ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35%; P2O5 – 1%; K2O – 1,5%; Mg – 0,7%; S – 6%;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40:1,5:2 маркалы КӘСІБИ БИОНЕКС-КЕМИ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40%; P2O5 – 1,5%; K2O – 2%; Mg – 0,7%; S – 2%; В – 0,025%; Fe – 0,01%; Cu – 0,01%; Mn – 0,01%; Mo – 0,005%; Co – 0,001%; Zn –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маркалы БОГАТЫЙ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тұздарының гумин қышқылдары - 2,5%; N – 5%; P2O5 – 6%; K2O – 9%; B – 0,7%; Mo – 0,005%; Co – 0,002%; Cu – 0,01%; Zn – 0,01%; Mn – 0,05%; Ni – 0,002%; Cr – 0,0006%; S –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БОРОГУМ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тұздарының гумин қышқылдары – 3%; B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маркалы БОРОГУМ ЭКСТРА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тұздарының гумин қышқылдары – 3%; B – 7%; Mo – 3%; S – 0,05%; Co – 0,002%; Cu – 0,01%; Zn – 0,01%; Mn – 0,04%; Ni – 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маркалы БОРОГУМ ЭКСТРА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тұздарының гумин қышқылдары – 1%; B – 4%; Mo – 0,05%; S – 0,17%; Co – 0,005%; Cu – 0,2%; Zn – 0,01%; Mn – 0,02%; Ni – 0,001%; Fe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ГУМИ-20 маркалы ГУМИ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 P2O5 – 1,5%; K2O – 2%; Натрий тұздарының гумин қышқылдары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Темір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(N)-13,3%, марганец (Mn)-1,0%, темір (Fe)-15,0%;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Кальций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–13,0%; Кальций (Ca)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Магний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–19,1%; Магний (Mg) 14,0%;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Марганец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азот(N) - 13,0, Марганец-14,0, глицин-10,0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Мыс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–15,0 %; Фосфор (P2O5) 3,3 % Мыс (Cu) 14,0 %; Марганец (Mn) 1,0 %; глицин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Молибден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–10,3 %; Фосфор (P2O5) 3,3 %; Бор (B) 1,5 %, Молибден (Mo) 8,5 %, глицин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Моно Күкірт маркалы Микрополидок Моно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–7,4 % күкірт (SO3) –14,0 %; глицин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 агрохимикаты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Сoten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N-42, N-NH2-42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(MOP) 16:16:16 маркалы азофоска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Аммиак-99,6-99,9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маркалы сұйытылған сусыз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Премиум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Премиум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маркалы аммоний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 MgO-2.0%; S-2.0%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N-10-12, P-46-52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қоспасыз және микроэлементтер қоспаларымен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Микроэлементтер қоспалары жоқ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сұрыпты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сұрыпты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 маркалы 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Complex 12-11-18 хлорсыз күрделі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қышқылдарының калий тұздары бойынша 25 г/л (фульв қышқылдары, флавоноидтар, фитостериндер,каротиноидтар, аминқышқылдары, дәрумендер, гуминдер, липидтер, наноөлшемді көміртегі)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K2O-31, MgO-2,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N-12-14, P2O5-39-41, K2O-12-14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 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 +1,5 MgO +МЭ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 +1,5 MgO +МЭ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 +1,5 MgO +МЭ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 +1,5 MgO +МЭ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 +1,5 MgO +МЭ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 MgO-1,5,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+3MgO+МЭ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MgO-3,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3:11:38+3MgО+МЭ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+ 3MgO + 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6:14:35+2MgO+МЭ маркалы суда еритін 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 MgO-2, В-0,02,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MgO-2,0%,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P-11%, K-30%, MgO-4,0%, S-3,0%, Fe (ДТПА)- 0,054%,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P-10%, K-28%, MgO-2,5%,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K-35%, MgO-4,0%,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K-33%, MgO-3,0%, S-7,0%,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P-5%, K-30%, MgO-1,7%, S-1,3%,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P-8%, K-8%, MgO-1,5 %, S - 9,0%,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P-5%, K-10%, MgO-1,5%, S-8,4%,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P-12%, K-35%, MgO-1,0%, S-0,7%,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P-41%, K-13%,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MgO-1,7%, S-1,5%,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MgO-3,0%, S-9,0%,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P-12%, K-36%, MgO-2,0%, S-4,0%,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P-6%, K-20%, MgO-1,5%, S-1,4%, Fe (ДТПА)-0,054%, Zn (ЭДТА)-0,014%, Cu (ЭДТА)-0,01%, Mn (ЭДТА) - 0,042%,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16-ға дейінгі маркалы "Акварин" суда еритін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P-5%, K-25%, MgO-2,0%, S-8,0%, Fe (ДТПА)-0,054%, Zn (ЭДТА)-0,014%, Cu (ЭДТА)-0,01%, Mn (ЭДТА)-0,042%, Мо-0,004%,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15:15:30+1,5MgO+МЭ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K2O-30, MgO-1,5, B-0,02, Cu-0,005, Mn-0,05,Zn-0,01,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MgO-3,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18:18:18+3MgO+МЭ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 S-2,5, MgO-3, B-0,02, Cu-0,005, Mn-0,05, Zn-0,01, Fe-0,07, Mo-0,0064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3:11:38+3MgO+МЭ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3:11:38+3MgO+МЭ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MgO-3,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3:11:38+4MgO+МЭ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MgO-4,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3:11:38+4MgO+МЭ маркалы суда еритін NPK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P-11, K-38, MgO-4, В-0,025, Cu-0,01, Mn 0,05, Zn-0,025,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3:11:38+3,0+9,0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13:41:13+0+0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"Акварин" суда еритін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20:20:20+1,7+1,5 (N:P:K+MgO+S+м/э)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Здоровье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rPr>
              <w:t>a</w:t>
            </w:r>
            <w:r>
              <w:rPr>
                <w:rFonts w:ascii="Times New Roman"/>
                <w:b w:val="false"/>
                <w:i w:val="false"/>
                <w:color w:val="000000"/>
                <w:sz w:val="20"/>
              </w:rPr>
              <w:t>-аминқышқылдары -8%, фитогормондар-75 ppm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Квицелиум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Fe-2,4, Mn-0,6, B-0,24, Zn-0,6, Cu-0,6, Mo-0,02, L-a-aминқышқылдары-2,0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Корнерост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 (фосфит) -5, K2O-3, L-a-aминқышқылдары-3, фитогормондар-22 ррm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 Фосфито -NP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P2O5 (фосфит)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 20% маркалы "Суфлер"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гумат-40%, К2О-1,75-2,5%)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КАС-28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сұйық бор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зат-46,5г/л, гумин қышқылдары-38,9г/л, фульв қышқылдары-7,6г/л, N-0,14г/л, P-16,7г/л, K-29,8г/л, Fe-312мг/л, Ca-5670мг/л, Mg-671мг/л, Co-0,051мг/л, Zn-0,23мг/л, Cu-0,30мг/л, Mn-31,4мг/л, Mo-0,10мг/л, Si-631мг/л, құрғақ қалдық-84г/л, күл-55,8%,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зат-46,5г/л, гумин қышқылдары-38,9г/л, фульв қышқылдары-7,6г/л, N-0,14г/л, P-16,7г/л, K-29,8г/л, Fe-312мг/л, Ca-5670мг/л, Mg-671мг/л, Co-0,051мг/л, Zn-0,23мг/л, Cu-0,30мг/л, Mn-31,4мг/л, Mo-0,10мг/л, Si-631мг/л, құрғақ қалдық-84г/л, күл-55,8%, рН-7,2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Mix"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(Ag)-0,3±0,1; Азот (N)-0,46±0,1; Бор (B)-0,33±0,1; Мыс (Cu)-0,45±0,1; Мырыш (Zn)-0,8±0,3; Марганец (Mn)-0,8±0,2; Молибден (Mo)-0,1±0,04; Кобальт (Co)-0,03±0,01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 БОР"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- 0,0075±0,001; Бор (В) - 10±0,5; Азот (N) - 4,3±0,3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белгісі "ЗероМакс Нитро"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(Ag) - 0,01±0,001; Азот (N) - 18±0,9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белгісі "ЗероМакс ФОС" сұйық кешенді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Коллоидті күміс 500 мг/л + полигексаметиленбигуанид гидрохлориді 100 мг/л Фосфор (Р202) - 3,7%, Калий (K20) - 5,8%, Молибден (Мо) -0,13%, Селен (Se) - 0,043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"Диформа БорМолибден" маркалы "Волски Диформы"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B-7,5, Mo-3,0, N-4,9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Cu-2,87, Zn-2,62, MgO-1,85, Ni-0,013, Li-0,043, Co-0,19, Fe-0,36, Mn-0,255, SО3-11,12, К2O-3,25, Cr-0,088, Mo-0,54, B-0,35, V-0,076, Se-0,01, Р2О5-0,407, N-4,22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Cu-0,57, Zn-1,21, MgO-1,307, Ni-0,006, Li-0,037, Co-0,075, Fe-0,27, Mn-0,31, SО3-5,86, K2O-0,028, Mo-0,12, B-0,14, N-0,47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 "Волски Микрокомплекс"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Р2О5-4,0, К2О-2,0, МgO-0,8, SO3-4,1, Zn-0,99, Cu-0,96, Mo-0,10, Mn-0,62, Co-0,19, Fe-0,23, B-0,39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N-24,0, P2O5-1,7, K2O-2,3, SO3-1,4, MgO-0,12, Mn-0,06, Zn-0,11, В-0,016, Mo-0,04, Fe-0,028, Cu-0,05, Co-0,008, Se-0,0015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К"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N-3,9, P2O5-4,7, K2O-11,0, SO3-3,4, Mn-0,21, Zn-0,0048, В-0,01, Mo-0,001, Fe-0,016, Cu-0,0048, Co-0,001, Se-0,001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 P2O5-18,0, K2O-4,8, SO3-0,9, MgO-0,19, Mn-0,057, Zn-0,17, В-0,02, Mo-0,055, Fe-0,08, Cu-0,08, Co-0,01, Se-0,0016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(ЖКУ) Сұйық кешенді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Р-37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маркалы "ВИТАНОЛЛ"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SO3-9.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 маркалы "ВИТАНОЛЛ"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 K2O-18, SO3-0.05, Mg-0.05, B-0.03,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Моно-Цинк" маркалы "Волски Моноформы"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- 5,8, N - 4,7, P2O5 - 1,9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"PlantoBor"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 10,5% кем емес, Азот – 3,5%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 маркалы "ВИТАНОЛЛ"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P2O5-27, SO3-0,05, Mg-0,05, В-0,03, Cu-0,03, Mn-0,03,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B-9,0, 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 КАС+S"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"ЗероМаксФос"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Р2О5 - 3,7%, К2О - 5,8%, Mo-0,13%, Se-0,043 мг/дм3, коллоидті күміс 500 мг/л+полигексаметиленбигуанид гидрохлориді 100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Лайф Бор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B-150; N-50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ЛАЙФ сұйық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37,1 г/л, Фосфор 45,5 г/л, Калий 109,2 г/л, Магний 3,5 г/л, Темір 0,42 г/л, Мыс 0,84 г/л, Мырыш 0,56 г/л, Марганец 0,56 г/л, Молибден 0,105 г/л, Кобальт 0,14 г/л, Күкірт 31,5 г/л, Селен 0,021 г/л, Бор 0,14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қышқылды калий (калий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(калий cульфаты)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(калий cульфаты)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(калий cульфаты)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(калий cульфаты)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(калий cульфаты) тазартылған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К2О-53,0; S-18,0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(экспорт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Гранулированный маркалы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Гранулированный, 1-й сорт маркалы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Гранулированный, 1-й сорт маркалы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Abocol CN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N-NO3-14,4, CaO-26,5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карбамид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Карбамид+ВCMZ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Карбамид+ВMZ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K2O-5%, MgO-3,5%, B-0,1%, Fe-3%, Mn-4%, Zn-6%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(FertiM KMg 55:5) маркалы ФЕРТИМ (КМУ ФЕРТИМ) кешенді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K-55, Mg-5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"Биомикол+"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аминқышқылдары)-4,5 кем емес, калий-0,8, магний оксиді-0,03, азот(жалпы)-0,45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C-9,5%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SO3-65%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Kraft"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аминқышқылы-6%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CaO-12%, B-3%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C-20%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"Cerestart"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Cu-6,2%, Mn-7%,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"Curadrip"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Biograno forte"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2,2% кем емес, К2О – 1,5% кем емес, MgO - 0,5% кем емес, Органикалық заттар (көмірсулар, аминқышқылдары) - 3,0%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Biolip"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3,0% кем емес, К2О – 2,0% кем емес, MgO - 0,3% кем емес, Органикалық заттар - 10,0%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Biomikol"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- 2,0% кем емес, P2O5 - 2,0% кем емес, К2О - 1,2% кем емес, Магний - 0,3% кем емес, Органикалық заттар (көмірсулар, аминқышқылдары) - 3,0%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10-40-10"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-10,0% кем емес, P2O5 - 40,0% кем емес, К2О - 10,0%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19-19-19"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-19,0% кем емес, P2O5 -19,0% кем емес, К2О - 19,0%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42-3-4"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-42,0% кем емес, P2O5 - 3,0% кем емес, К2О - 4,0%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NPK 5-25-35"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-5,0% кем емес, P2O5 -25,0% кем емес, К2О - 35,0%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К2О-25%, ЅО3-42%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Cu-1,5%,Fe-4%,Mn-4%, Mo-0,1%,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аминқышқылы-25%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 Global"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P2O5-11%, К2О-5%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"POTENCIA"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C-33%, L-аминқышқылы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Cu"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Mn"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Zn"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маркалы Vittafos"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- 0,001%,Zn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"Plus маркалы Vittafos"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K20-20%, CaO-1,5%, MgO-1,5%, B-1,5%, Cu-0,5%, Fe-0,1%, Mn-0,5%, Mo-0,2%,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"Биограно форте"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 2,14; Калий – 0,65; Магний оксиді – 0,03; Натрий – 0,01; Фосфор – 0,002. Bacillus spp., және басқа өсуді ынталандыратын бактериялар, КҚБ/мл 2*10^9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 -5% кем емес, Калий(K2O)-2,8%, Магний(Mg)-0,002%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"БиоЛип"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 (көмірсулар, аминқышқылдары)-5 кем емес; калий-0,028; магний оксиді-0,002; фосфор-0,015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312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азот нитраты (NO3-N)-7,92%, P2O5-9%, K2O-18%, MgO-1%, B-0,5%,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BLOOMFERT 10-15-40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аммонийлі азот (NO4-N)-7,85%, амидті азот (NH2)2CO-N-1,15%, P2O5-15%, K2O-40%, B-0,015%, Cu-0,03%, Fe-0,08%, Mn-0,08%, Zn-0,03%,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Folicare 10-5-40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P-5%; K-40%; Mg-0,9%; MgO-1,5%; S-4%; SO3-10,2%; B-0,02%; Cu-0,1%; Fe-0,2%; Mn-0,1%; Mo-0,01%; Zn-0,02%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Sulphate"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 (UP)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 (SOP)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 (KCl)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0-40-40+Micro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P2O5-40 %,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0-52-34 (MKP)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P2O5-60%,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+ 15 MgO (MN)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 (МАР)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13-0-46 (NOP)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+ 27 CaO (CN) маркалы Growfert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K2O-55%,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10-52-10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13-6-26+8 CaO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P2O5-6%, K2O-26%, CaO-8%,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15-30-15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15-5-30+2MgO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16-8-24+2MgO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18-18-18+1MgO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P2O5-8 %, K2O-42%,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Growfert+Micro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0-37-37+TE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P2O5-37%, K2O-37%,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12-12-36+TE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13-40-13+TE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15-5-30+TE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P2O5-5%, K2O-30%,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16-8-24+TE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P2O5-8%, K2O-24%,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18-18-18+TE+MgO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20-10-20+TE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20-20-20+TE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GOLD 3-5-40+TE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P2O5-5%, K2O-40%,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10-40-10+TE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10-50-10+TE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P2O5-50%, K2O-10%,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MIRACLE 19-19-19+TE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10-52-5+TE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P2O5-52%, K2O-5%,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17-7-27+TE+MgO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P2O5-7%, K2O-27%, MgO-2%,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PREMIUM 21-21-21+TE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P2O5-21%, K2O-21%, B-0,01%, Cu-0,01%, Fe-0,02%, Mn-0,01%, Mo-0,005%,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Nutriland Plus Grain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P2O5-45%, K2O-10%, B-0,5%, Cu-0,5%, Fe-1%, Mn-1%, Mo-0,3%,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(Fertim KMg 55:5) маркалы ФЕРТИМ (КМУ ФЕРТИМ)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(Fertim KMg 55:5) маркалы ФЕРТИМ (КМУ ФЕРТИМ)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K2O-55, MgO-5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(N-20, P-20 + S-14) маркалы ФЕРТИМ (КМУ ФЕРТИМ)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P2О5-20,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 (N-9, P-14 + S-10) маркалы ФЕРТИМ (КМУ ФЕРТИМ) кешенді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P2О5-14,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Cu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глюконаты-6,5%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Si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 - 17%, K - 7%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Р-30%, К-20%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P2O5-17% (ФОСФОР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P2O5-17% (ФОСФОР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ДМП (Control DMP)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(АМИДТІ АЗОТ), P2O5-17% (ФОСФОР ПЕНТОКСИДІ)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маркалы "Аквамикс" концентрацияланған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Ca-2,57, Cu-0,53, Mn-2,57, Zn-0,53, Fe-0,3,84, Mo-0,13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Cu-15" Ультрамаг кристалды хелатталған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Zn-15 " Ультрамаг кристалды хелатталған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Fe-13" маркалы Ультрамаг кристалды микроэлементтер хелатталған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 80,0-90,0%, K2O-5,0-19,0%, S-3,0%. Fe-0,01-0,20%, Mn-0,01-0,12%, Cu-0,01-0,12%, Zn-0,01-0,12%, Mo-0,005-0,015%, Se-0-0,005%, B-0,01-0,15%, Co-0,01-0,12%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БИО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БИО маркалы Лигногумат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заттардың тұздары-80,0-90,0%, K2O-9,0%,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МgO-29,1-29,8, S-23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7-сулы күкірт қышқылды магний (магний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MgSO4-49,3, Mgo-16,5, S-13, Fe-0,001, Mn-0,003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Bor"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Бор-10,8% кем емес, азот- 3%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Bor"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Бор- 10,8% кем емес, азот- 3%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Cu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ГИСИНАР БОР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- 150, N - 50, жабысқақ-гидрогель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Бор маркалы Микрополидок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(N)-5%, Mg-0,15%, B-15%, Mo-0,35%, Глутамин қышқылы-0,0002г/л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Плюс маркалы Микрополидок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(N)-20%, Фосфор (P205)-12%, Калий (K2O)-10%, S-0,15%, Mg-0,11%, Fe (ЭДТА)-0,11%, Mn(ЭДТА)-0,06%, B-0,01%, Zn(ЭДТА)-0,02%, Сu(ЭДТА)-0,021%, Mo-0,05%, Co-0,002%, Глутамин қышқылы-0,0002г/л,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Микрополидок Цинк маркалы Микрополидок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(N)-15%, S-4%, Mg-1,6, Zn(ЭДТА)-12%, Глутамин қышқылы-0,0002 г/л, L-аланин-0,0014г/л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ЭДДГА Fe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Mn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Zn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Fe маркалы Хелатэм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Captan Cu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 EDHHA Fe6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Cu-5%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AntiSalt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MgO-0,1%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Boron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B-8,5%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Combi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B-1%,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King Zn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B-0,8%, Cu-0,4%, Fe-4,5%, Mo-0,02%, Mn-2%, Zn-4,5%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Gun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Mn-10%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Ferro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Fe-6%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ZNRAC микротыңайтқыштары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Zn-20%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V-Agro (капсуладағы ұнтақ) минералды микротыңайтқышы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Азот-5, фосфор-0,01, калий-0,01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AMINO-L 39"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ANTISALT"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Ca-13%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B”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Cu"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FLOWER"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P2O5-10%, B-1%, Mo-0,5000%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FULVO"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N-3,7%, P2O5-1%, К2O-1%, SO3-6%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MO"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Mo-6,8100%, Fe-0,8400%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 P/K"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P2O5-27,8%, К2O-19,2%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B-0,102%, SO2-3,6%, Mn-0,512%, Zn-0,816%, Mo-0,022%, Cu-0,100%, Fe-0,110%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N-18,3%, Fe-0,1087%, Zn-0,1087%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"AGRI-PH"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N-3,8%, P2O5-15,4%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 аминқышқылы - 50%, Mn-2%, Cu-0,5%, Mo-0,05%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аминқышқылы-50%, B-1%, Zn-2%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"Biosol-P"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P2O5-20%, аминқышқылы-10%, B-1%, Mn-1%, Zn-1%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"CHROMASTIM"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AGRI-GEL-10-30-10+ME"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P2O5-30%, К2O-10%, Fe-0,01%, Mn-0,025%, Zn-0,01%, Cu-0,03%, B-0,027%, Mo-0,003%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AGRI-GEL-10-5-30+ME"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К2O-30%, SO3-20%, B-0,03%, Fe-0,01%, Mn-0,05%, Ca-0,05%, Zn-0,01%,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AGRI-GEL-20-20-20+ME"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К2O-20%, Fe-0,03%, Mn-0,02%, Zn-0,01%, Cu-0,02%, B-0,03%,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AGRI-GEL-FE-15"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AGRI-GEL-K45"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AGRI-GEL-MIX"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Fe-6,5%, Mn-6%, Zn-0,8%, Cu-0,7%, MgO-2,2%, B-0,9%, Mo-0,4%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AGRI-GEL-ZN-80"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К2O-1%, Zn-80%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AGRI-SUPER-Ca"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HD HIERRO"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К2O-1%, Fe-15%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SUPERCALCIO"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CaO-30%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"ECONATUR ULTRAPREMIUM-RAÍZ"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N-1,02%, P2O5-3,1%, К2O-7,25%, B-0,11%, Fe-0,15%, Mo-0,21%, MgO-0,52%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"Fertiroyal 5-30-20 + Micro"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P2O5-30%, K2O-20%, Mg-1%, B-1%, Cu-2%, Fe-1%, Mn-4%, Zn-5%,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"FOLIFOL"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FORCE 60"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N-11,7%, SO3-47,6%, B-0,0140%, Cu-0,0039%, Fe-0,0780%, Mn-0,0749%, Mo-0,0016%, Zn-0,0187%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"pH-BEST"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10-45 + 7 SO3 + 1 FE + 0.6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P2O5-45%, SO3-7%, Fe-1%, Mn- 0,6000%,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10-46 + 5 SO3 + 0.6 MN + 0.5 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P2O5-46%, SO3-5%, Mn-0,6000%, Zn-0,5000%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"PLANSTAR 8-25 + 17 SO3 + 4 FE"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P2O5-25%, SO3-17%, Fe-4%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"PLANTROOT"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P205-5%, MgO-5%, B-0,2%, Fe-2%, Mn-4%, Zn-4%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Mn-0,1%, Zn-0,01%, C-17%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Р2О5-30%, Zn-7%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 Foliar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аминқышқылы-42%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 12-61-0 маркалы GOLD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 K2O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MKP 0-40-40 маркалы GOLD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P2O5 -40%, K2O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NOP 13-0-46 маркалы GOLD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P2O5 -0%, K2O –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 Mn-20%,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MgO-5%, Mo-0,07%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N-27%,P2O5-9%, K2O-18%,B-0,05%, Mn-0,1%,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Р2О5-5%, К2О-40%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 Mn-Zn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P2O-30%, Mn-5%, Zn-5%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 - 5%, SO3-30%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C-23%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маркалы түйіршіктелген аммоний сульфаты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N-l2, Р205-61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арнайы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суда еритін арнайы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суда еритін арнайы моноаммонийфосфат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P2О5-61%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 K2O-34,0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K2О-34,4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(MKP)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(МКР 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K2O-34.2%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сұйық аммоний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NH4NO3-52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кальций нитраты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Ca(NO3)2-79, CaO-27, Ca-19,3, N-(NO3)-14,2, N-(NH4)-0,7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Са(NО3)2-51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кальций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Mg(NO3)-57, MgO-15,5, Cao-1, N-11,1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P2O5-13,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N-43,9, P-0,3,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 маркалы нитроаммофоска (азафоска)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16-16-8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15:15:15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16-16-8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16-16-13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P-10, K-10+S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20:10:10+S+BCMZ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20:10:10+S+BMZ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S-4,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20:10:10+S+Zn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P2O5-10, K2O-10,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27-6-6+S+BCMZ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B-0,02, Cu-0,03,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27-6-6+S+BMZ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27-6-6+S+Zn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P2O5-6, K2O-6, S-2,6,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NPК:16-16-16 маркалы нитроаммофоска (азофоска)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N-16±0,5, P2O5-16±0,5, K2O-16±0,5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 BMZ(aa)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Zn маркалы нитроаммофоска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16:16:16+B маркалы нитроаммофоска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16:16:16+BCMZ маркалы нитроаммофоска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16:16:16+BMZ маркалы нитроаммофоска NPK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NРК 10:26:26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NРК 14:14:23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NРК 14:14:23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NРК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NРК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NРК 23:13:8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NРК 23:13:8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24-6-12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P-6,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21-10-10-2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21-10-10-2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P-10, K-10,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P2O2-16,K2O-16,s-2,Ca-1,Mg-0.6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15:24:16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P-24,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Р2О2-16, К2О-16,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N- 16, P-16, K-16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K2O-16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17:0,1:28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P-0,1, K-28, S-0,5, Ca-0,5, Mg-0,5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21:0,1:21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21:0,1:21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P-0,1, K-21,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8:24:24 маркалы жақсартылған гранулометриялық құрамы бар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K-24, S-2, Ca-1, Mg-0,6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нитроаммофоска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"Чудо-N"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компоненті: Азотты бекітуші фермент Б компоненті: N-5, Fe-1, Mo-1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 Гумат+"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- 9,0% кем емес, P2O5 - 5,2% кем емес, К2О - 3,4%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- 20%, N - 4%, органикалық зат - 20%, Теңіз балдырларының сығындысы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Cu, 3% Fe, 0,7% Mn, 1,6% Zn, 0,3% B, 0,7% Mg, 1% S, 5% K, 20% органикалық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"Шанс Универсал"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балдырларының сығындысы, 10% Zn, 15%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"Энергошанс"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теңіз балдырларының сығындысы, 5% органикалық зат, 1% альгин қышқылы, 6% N, 2,5% P, 6%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теңіз балдырларының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(Миллерплекс®)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 K2O-3, теңіз балдырларының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балдырларының сығындысы - 99,5%, Мырыш(Zn)-0,5%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Millerstart®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балдырларының сығындысы - 99,5%, Мырыш(Zn)-0,5%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"Зерновой"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аминқышқылдары-7%, N-5,5%, P2O5-4,5%, K2O-4%, MgO-2%, SO3-2%, Fe-0,3%, Mn-0,7%, Zn-0,6%, Cu-0,4%, B-0,2%,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N-6%, MgO-2%, SO3-6%, Fe-0,3%, Mn-0,2%, Zn-0,9%, Cu-0,3%, B-0,3%, Mo-0,02%,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"Масличный"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N-1,2%, MgO-3%, SO3-8%, Fe-0,2%, Mn-1%, Zn-0,2%, Cu-0,1%, B-0,7%, Mo-0,04%, Co-0,02%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аминқышқылдары-4%, N-4%, P2O5-10%, MgO-2%, SO3-1%, Fe-0,4%, Mn-0,2%, Zn-0,2%, Cu-0,1%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аминқышқылдары-6%, N-3,5%, MgO-2,5%, SO3-2%, Fe-0,03%, Mn-1,2%, Zn-0,5%, Cu-0,03%, B-0,5%, Mo-0,02%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аминқышқылдары-5,5%, полисахаридтер-7,0%, N-4,5%, P2O5-5,0%, K2O-2,5%, MgO-1,0%, Fe-0,2%, Mn-0,2%, Zn-0,2%, Cu-0,1%, B-0,1%, Mo-0,01%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маркалы Биостим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аминқышқылдары-10%, N-6%, K2O-3%, SO3-5%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Антистресс маркалы Минавит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N-NH2 -15,0; K₂O-5,1; Mg - 1,0; Cu - 0,4; Fe -0,9; Mn-1,2; Mo -0,2; Zn -0,6; B-0,5; Co-0,1; Органикалық зат - 45,1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Блок маркалы Минавит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K2O-5,1; Mg-1,0; Cu-0,4; Fe-0,9; Mn-1,2; Mo-0,2; Zn-0,6; B-0,5; Co-0,1; Органикалық зат - 29,0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Бор маркалы Минавит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42,0; N-NH2 -15,0; N-NH4 -15,0; K2O-5,1; Mg -1,0; Cu-0,4; Fe -0,9; 0,2-0,5 Mn-1,2; Mо - 0,2; Zn -0,6; B- 2,5; Co-0,1; Органикалық зат - 14,5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Кущение маркалы Минавит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N-NH2-30,0; N-NH4- 5,0; P₂O5-8,0; K2O-25,1; Mg -1,0; Cu -0,4; Fe-0,9; Mn-1,2; Mo-0,2; Zn -0,6; B-0,5; Co-0,1; Органикалық зат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Премиум маркалы Минавит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N-NH2-22,0; P2O5-6,0; K2O-21,2; Mg -1,0; Cu-0,4; Fe-0,9; Mn-1,2; Mo -0,2; Zn-0,6; B-0,5; Co-0,1; Органикалық зат - 16,5.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Старт маркалы Минавит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N-NH4-12,0; P₂O5-15,0; K₂O-5,1; Mg - 1,0; Cu-0,4; Fe-0,9; Mn-1,2; Mo -0,2; Zn -0,6; B-0,5; Co-0,1; Органикалық зат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Турбо маркалы Минавит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N-NH4 -45,0; P₂O5-20,0; K2O-5,1; Mg -1,0; Cu -0,4; Fe-0,9; Mn-1,2; Mo-0,2; Zn -0,6; B-0,5; Co-0,1; Органикалық зат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Минавит Эконом маркалы Минавит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- 42,0; N-NH2. 15,0; P2O5 - 3,0; K2O - 5,1; Mg - 1,0; Cu - 0,4; Fe - 0,9; Mn -1 ,2; Mo - 0,2; Zn - 0,6; B - 0,5; Co - 0,1; Органикалық зат - 9,50.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Р2О5-60; К2О-20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P-60%,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P-60%,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аммиак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бірінші сорт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 сорттары: бірінші, екінші,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маркалы техникалық калий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К-37,6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түйіршіктелген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маркалы түйіршіктелген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N-15,4%, CaO-90%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маркалы түйіршіктелген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маркалы түйіршіктелген кальций селитрасы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CaO-26,3%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13:40:13 маркалы суда еритін тыңайтқыш қоспасы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К2О-13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18:18:18 маркалы суда еритін тыңайтқыш қоспасы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20:20:20 маркалы суда еритін тыңайтқыш қоспасы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5:15:45 маркалы суда еритін тыңайтқыш қоспасы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P2O5-15,K2O-45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 (N4-P16-K16-S4-Mg-Ca22) аралас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P2O5-16%; K2O-16%; S-4%; Ca-22%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 (N5-P15-K2O-S5-Mg-Ca19) аралас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P2O5-15%; K2O-20%; S-5%; Ca-19%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FertiMark (K50-Mg2) маркалы аралас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FertiM NPK 10:26:26 маркалы ФЕРТИМ аралас минералды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P2O5 - 26, К2О - 26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кем емес, S- 24 кем емес, вода- 0,2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маркалы түйіршіктелген аммоний сульфаты (күкірт қышқылды аммоний)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сульфаты+BMZ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SO4- 46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SO4-18%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 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"OLTIN SULPHATE OF POTASH"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SO3-44, S-17,5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калий сульфаты (күкірт 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К2О-51,5; SO4-56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Р-20%;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P2O5-16,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 маркалы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P-27,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 маркалы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 маркалы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30:7 сульфонитраты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S-7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маркалы суперфосфат (аммонизацияланған суперфосфат (ASSP))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P2О5-15, К2О-2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"Супрефос-NS" (N:P:Mg:Сa:S) азот-күкіртті құрамды Супрефос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P-24, Mg-0,5, Ca-14, S-25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балдыры сығындысы - 10%, бор(B) - 0,2%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(K2O) - 18%, бор, теңіз балдыры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аминқышқылдары - 14,4%, органикалық зат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"L"-аминқышқылдары-4,7%, теңіз балдыры сығындысы-4%, органикалық заттар-22%, N-5,5%, К-1%, Zn-0,15%, Mn-0,3%, B-0,05%, S-4%, Fe-0,5%, Cu-0,05%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Текс Фрут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 B – 0,14%;Zn – 0,05%; Mg – 0,7%; Mo – 0,02%; Ca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 - 10%, B-1%, Mo-0,5%, аминқышқылдары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(EDDHSA о-о) - 6,0%; Fe (EDDHSA) - 3,8%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Zn-0,1%, Fe-0,1%,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BMo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L-аминқышқылдары - 1,0%; N - 5,0%; суда еритін B - 10,0%; Мо - 0,02%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CaB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Са - 10%, B - 0,2%,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Fe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Fe - 6%,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- 0,9%, К - 20%, L-аминқышқылдары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Mg-6%,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C-3%, L-аминқышқылы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Mo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Mo - 8%, L-аминқышқылдары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Zn - 8%,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ZnMn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P2O5-0%, Mn-3%, Zn- 5%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В этаноламин - 10%, L - 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Zn - 0,7%, Mn - 0,7%, B - 0,1%, Fe - 3%, Cu - 0,3%, Mo - 0,1%, L-аминқышқылдары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Антистресс"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ерітіндісі: гумин қышқылдары – 70 г/л; фульвоқышқылдар – 30 г/л; арахидон қышқылы – 0,01 г/л; тритерпен қышқылдары – 2 г/л; аминқышқылдар кешені – 45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Аргент"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ерітіндісі: гумин қышқылдары - 70 г/л; фульвоқышқылдар - 30 г/л; күміс иондары - 0,5 г/л; аминқышқылдары кешені- 40 г/л, микро кешен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Профи"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ерітіндісі: гумин қышқылдары - 70 г/л; фульвоқышқылдар - 30 г/л; янтарь қышқылы - 30 г/л; N - 80 г/л; P2O2 - 30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Рост"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ерітіндісі: гумин қышқылдары - 70 г/л; фульвоқышқылдар - 30 г/л; янтарь қышқылы- 40 г/л; аминқышқылдары кешені - 66 г/л, микроэлементтер кешені (Fe 0,4 г/л; Zn 0,15 г/л; Mn 0,4 г/л; Cu 0,15 г/л; MgO 0,5 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Старт"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ерітіндісі: гумин қышқылдары - 70 г/л; фульвоқышқылдар - 30 г/л; янтарь қышқылы - 30 г/л; арахидон қышқылы -0,01 г/л, микроэлементтер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маркалы "Контур"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ерітіндісі: гумин қышқылдары - 70 г/л; фульвоқышқылдар - 30 г/л, микроэлементтер кешені темір 4%, мырыш 1,5%, магний 5,4%, мыс 1,5%, марганец 4%, молибден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7,3%, Органикалық заттар –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N-3,61;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"Commander NPZn"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P2O5-25,1, Zn-5,2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 Browny"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- 3,0% кем емес, P2O5 - 3,0% кем емес, К2О - 1,5%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17-5-5+2MgO+ME"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N-18,1, P2O5-5,35, K2O-5,8, MgO-2,32, органикалық зат-10,1, B-0,022, Fe-EDTA-0,062, Mn-EDTA-0,079, Zn-EDTA-0,066, Cu-EDTA-0,012, Mo-0,002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5-0-20"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N-5,07; K2O-20,8; S-7,8; SO3-19,6; органикалық зат-15,7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7-17-5+ME"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N-7,38, P2O5-17,79, K2O-5,65, органикалық зат-15,52, B-0,024, Fe-EDTA-0,051, Mn-EDTA-0,064, Zn-EDTA-0,065, Cu-EDTA-0,012,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"MEGATRON 9-7-7+2MgO+ME"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N-9,06, P2O5-7,25, K2O-7,65, MgO-2,22, органикалық зат-15,72, B-0,024, Fe-EDTA-0,059, Mn-EDTA-0,06, Zn-EDTA-0,062, Cu-EDTA-0,011,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Power"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P2O5≥26%, су≤60%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"PHANTOM LIQUID"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N-8,7, альгин қышқылы-1,03, органикалық зат-23,32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P2O5 - 2,5% кем емес, К2О - 1,5% кем емес, Органикалық заттар - 20,0%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"PlantoLip"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 кем емес, К2О - 3,0% кем емес, MgO - 0,2% кем емес Органикалық заттар - 10,0%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Түйіршіктелген "БиоСера"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күкірт-85,95%, Күкірт сульфаты - 0,09% кем емес, Калий оксиді - 0,002% кем емес, Фосфор пентаоксиді - 0,003% кем емес, Азот- 0,003%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Actiwave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Калий (К2O) - 7,0%; Fe (EDDHSA) - 0,50%; Zn (EDTA) - 0,08%; Органикалық көміртек (С) - 12,0%; Органикалық зат: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AMINOQUELANT - K low pH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- 5, K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Appetizer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Нуклеотидтер, Дәрумендер,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Нуклеотидтер, Дәрумендер,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Benefit PZ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C-10,0%, Нуклеотидтер, Дәрумендер,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BIOMAXIM SEED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35,9 Бос аминқышқылдары 13,0 Жалпы азот (N) 4,55 Суда еритін кешендендірілген кальций оксиді (СаО) 3,1 Суда еритін күкірт триоксиді (SO3) 1,75 Суда еритін кешендендірілген магний оксиді (MgO) 0,22 Суда еритін бор, В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фульвоқышқылдар-3-5, гумин және ульмин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фульвоқышқылдар-3-5, гумин және ульмин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оның ішінде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Boron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Бороэтаноламин-98-100, оның ішінде B-10,6-11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MicroSurge Soyabeans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 C-30,0, Si-5,0, Fe-0,1, Mg-40,0, P-0,5,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MicrоSurge Corn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 С-30,0, Si -5,0, Fe-0,1, Mn-1,0, Mg -40,0, P-0,5, K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B Mо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B-5,0,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Mn Plus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N-11,0, Mn-4,0,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TRIO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B-0,25, Mn-3,0, Zn-3,0, S-3,0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BRANDT SMART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 Zn-6,0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Combi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Cu-0,3%(LSA), Fe-6,8% (LSA), Mn-2,6% (LSA), Mo - 0,2% (LSA), Zn-1,1%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Fe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Fe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Fe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Mix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-6% (LSA), B-1,2%, Cu-0,8% (LSA), Fe-0,6% (LSA), Mn-0,7% (LSA), Mo - 1,0% (LSA), Zn-5,0%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Mn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Brexil Zn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Commander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N-10,4, Cao-15,9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MnCl2-2,64%, ZnCl2-2,17%, NaOH-0,86%, GA142-93,33%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COLORADO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COLORSTAR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MgCl2-11,41, CaCl2-7,24, MnCl2-4,83, ZnCl2-4,13, NaOH-0,55, GA142-22,81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Boron (Premium)-ЭКОЛАЙН Бор (Премиум)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 N-4,5, Аминқышқылдары L-a-1,0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Ecoline Oilseeds (chelates) - Майлы ЭКОЛАЙН (Хелаттар)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K2O-6, MgO-2,8, SO3-7, Fe-0,8, Mn-1,7, B-2,1, Zn-0,7, Cu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Goteo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 Phosphite - LNPK - ГРОС Фосфито-LNPK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 (фосфит)-20%, K2O-15,0%, L-а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HanseAmino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 - 24%, бос аминқышқылдары - 13%, құрғақ масса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HanseBioSulfur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күкірт: 70% (күкірттің сызықтық құрылымы (O3S-SNSO3))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HanseGuard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NO3-N-7%, NH4-N-2%, K2O-6%, микроэлементтер (Ca, Mg, Si, Fe, Ag)-1,1%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44 Mn+Mg+S+N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Mn-18-23, Mg-10-13, S-2,5-4,8, N-0,1-0,4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80 Zn+P+S+N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Zn-5,9, P-19, S-5,3,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(МС Крем)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(МС Крем)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Cream (МС Крем)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- 1,5%, Zn - 0,5%, Фитогормондар, Аминқышқылдары, Бетаин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(МС ЭКСТРА)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Фитогормондар, Бетаин, Маннитол,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(МС ЭКСТРА)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Фитогормондар, Бетаин, Маннитол,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Extra (МС ЭКСТРА)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К20 - 20,0%, N - 1,0%, C - 20,0%, Фитогормондар, Бетаин, Маннитол,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(Мегафол)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дәрумендер,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(Мегафол)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дәрумендер,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Megafol (Мегафол)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 фитогормондар, бетаин, дәрумендер,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Multoleo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GA142-8,8%, B-9,9%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P2O5-1,8%; K2O-1,2%; GA142-46,5%; Бос аминқышқылдары-12%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Oceangrow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MgO-3,5%; SO3-7,1%; B-2,07%; Mo-0,02%; GA142-30%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PHOSPHIT-ONE (ФОСФИТ-1)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A (1-3-3)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P2O5-3, K2O-3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Prairie Pride В (10-40-6)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P2O5-40, K2O-6, S-4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Aminoleaf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30%; Жалпы Азот (N) – 6%; Суда еритін Фосфор Пентоксиді (P2O5) – 1%; Суда еритін Калий Оксиді (К2О)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Boromax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2%; Жалпы Азот (N) – 3,2%; Суда еритін Бор (В)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pH Control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 3%, оның ішінде Амидті азот (NH2) – 3%; Суда еритін Фосфор Пентоксиді (P2O5) – 15%; Бейиондық ББЗ –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Silimax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Калий Оксиді (К2О) – 15%; Суда еритін Калий Диоксиді (SiO2)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Start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4%, Жалпы Азот (N) – 4%, Суда еритін Фосфор Пентоксиді (P2O5) – 8%, Суда еритін Калий Оксиді (К2О) – 3%, Полисахаридтер – 15%, Темір (Fe) хелатталған формада (EDDHA) – 0,1%, Мырыш (Zn) хелатталған формада (EDTA) – 0,02%, Суда еритін Бор (В) – 0,03%, Цитокининдер –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QadamFerti Unileaf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Аминқышқылдары–4, N–4, Zn–0,2, Mn– 0,2, Fe–0,4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Radifarm (Радифарм)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Дәрумендер, Сапонин,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Radifarm (Радифарм)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Дәрумендер, Сапонин,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Radifarm (Радифарм)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K2O - 8,0%, C - 10,0%, Zn (EDTA), Дәрумендер, Сапонин,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Дәрумендер, Осмолиттер,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Дәрумендер, Осмолиттер,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Retrosal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 - 8,0%, Zn - 0,2% (EDTA), Дәрумендер, Осмолиттер, Бетаин, Ақуыздар,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Rooter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Speedfol Boron SL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N-5,1, В-10,9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Speedfol Phosphozinc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P-12,3, K-4,15, Zn-9,2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Starflor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MgSO4-30,10%, Na2MoO4-0,06%, GA142-20%, B-37,11%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(Свит)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(Свит)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Sweet (Свит)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 Моно-, ди-, три-, полисахаридтер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20, N-5,5, B-1,5, Zn-0,1, Mn-0,1, Fe-1,0, Mg-0,8, Mo-0,001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9,3, N-2,1, B-0,02, Zn-0,07, Mn-0,04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Granum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 Na-10,0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Granum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N-25,0, Na-10,0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Thio-Sul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тиосульфатының сулы ерітіндісі-55-65%, N-12, S-26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Tonivit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Vitalroot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P2O5-13%, K2O-5%, GA142-25%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2-3, фульвоқышқылдар, гумин және ульмин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2-3, фульвоқышқылдар, гумин және ульмин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2-3, фульвоқышқылдар, гумин және ульмин 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NPK 9-12-25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P2O5-12, K2O-25, MgO-2, SO3-6,5, В-0,02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TM Seedlift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P2O5-26, Zn-27,5, Ca-16,9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12-24-12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K2O-12, MgO-2, SO3-5,Fe-0,2, Zn-0,007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16-27-7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P2O5-27, K2O-7, SO3-5,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YaraMila NPK 7-20-28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P2O5-20%, K2O-28%, MgO-2%, SO3-7,5%, B-0,02%, Fe-0,1%, Mn-0,03%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9-0-36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P2О5-0, K2О-36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YaraRega 9-5-26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P2O5-5,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AGRIPHOS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P2O5-29,1%, K2O-6,4%, Cu-1,0%, Fe-0,3%, Mn-1,4%,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BORTRAC 150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MgO-7,5, CaO-8,1, Mn-4,6%, B-3,9,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BRASSITREL PRO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Ca-5,8%, CaO-8,1%, Mg-4,6%, MgO-7,7%, B-3,9%, Mn-4,6%, Mo-0,3%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P2О5-29,7, K20-5,1, MgO-4,5, Mn-0,7, Zn-0,34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KOMBIPHOS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P2O5-29,7%, K2О-5,1%, Mg-2,7%, MgO-4,5%, Mn-0,7%, Zn-0,3%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N-15,2%, S-22,8%, SO3-57%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Thiotrac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S-30, N-20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ZINTRAC 700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YaraVita™ Azos 300™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Yieldon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К2О-3,0, С-10,0, Zn-0,5, Mn-0,5, Mo-0,2, GEA689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маркалы элементарлы күкіртпен байытылған азот-фосфорлы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 - 40; S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маркалы элементарлы күкіртпен байытылған азот-фосфорлы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 - 40; S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N-23-28,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"КАС+S (Сера)" маркалы, (КАС)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 S-5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N:S (26:13) маркалы құрамында күкірті бар азотты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N-26, S-13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 маркалы азот-калийлі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N-24, K-2,5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Азот-магнийлі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N-34,4, MgO-0,3-1,0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Диаммонийфосфат азот-фосфорлы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маркалы элементарлы күкіртпен байытылған азот-фосфорлы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P2O5-40,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күкірті бар азот-фосфорлы тыңайтқыш (NP(S)) Сульфоаммофос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NP+S=16:20+12 маркалы құрамында күкірті бар азот-фосфорлы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P2O5-20, S-12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NP+S=20:20+14 маркалы құрамында күкірті бар азот-фосфорлы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 (NPK-удобрение)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 (NPK-удобрение)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 (NPK-удобрение)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 (NPK-удобрение)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CaO-0,8%, MgO-0,8%, SO4-2%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 (NPK-удобрение)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 (NPK-удобрение)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 (NPK-удобрение)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азот-фосфор-калийлі тыңайтқыш (NPK-удобрение)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 (диаммофоска)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Р205-26, К20-26, S- 2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NPKS-4 (N-15, P-15, K-15, S-11)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P2O5-20, K2O-30,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NPKS-8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 S- от 1 до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NPK-1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құрамында күкірті бар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 SO4-10%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құрамында күкірті бар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 маркалы құрамында күкірті бар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13-17-17(6)+0,15В+0,6Zn маркалы құрамында күкірті бар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P-17, K-17, S-6, В-0,15, Zn-0,6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күкірті бар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күкірті бар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күкірті бар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күкірті бар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8-20-30(2) маркалы құрамында күкірті бар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 S-2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күкірті бар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NPKS) 15-15-15(10) маркалы құрамында күкірті бар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 (S)10-26-26(1) маркалы құрамында күкірті бар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NPK(S) 10:26:26(1) маркалы құрамында күкірті бар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N-10±1, Р2O5-26±1, К2O-26±1, S-1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10:20:20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N- 10, P-20, K-20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12:32:12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P-32 K-12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13:19:19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 S-10%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16:16:16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N- 7, P-7, K-7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8:19:29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P-19, K-29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NPK-1 (диаммофоска)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10:26:26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P2O5-26, K2O-26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 10:26:26+B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 S-2,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 10:26:26+BCMZ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 S-2, B-0,02, Mn-0,03, Zn-0,06, Cu-0,03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Диаммофоска NPK 10:26:26+BMZ маркалы азот-фосфор-калийлі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P2О5-26, K2О-26, S-2, B-0,018, Mn-0,03, Zn-0,06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АМИНОАЛЕКСИН (AMINOALEXIN)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P-30, K-20, L-a-Аминқышқылдары-4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аминқышқылдары-56-58%, N-9,4%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33%(Aminosit 33%)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- 33%; - Органикалық заттардың жалпы саны – 48%; - Азоттың жалпы құрамы (N)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 азоты бар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N-32,5-33,5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33,5 % азоты бар аммиак-нитратты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20,0% (LSA), B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-8,5%, B-0,5%, Fe-4%, Mn-4%, Zn-1,5%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7-7-7 гель тәрізді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P2O5-7%, K2O-7%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N-29,7-30,8; N-31,2-32,8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тыңайтқыш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тыңайтқыш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P2О5-37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C (Calbit 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C (Calbit 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C (Calbit C)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 (LSA)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PlantStim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вещества-42,00%, N-0,80%, P2O5-0,40%, K2O-16,00%, SO3-3.20%, MgO-2,40%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18:18:18+3MgO+МЭ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11:40:11+2MgO+МЭ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P2O5-40, K2O-11,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13:40:13+МЭ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15:30:15+2MgO+МЭ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P2O5-30, K2O-15, MgO-2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15:31:15+МЭ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P2O5-31,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19:19:19+МЭ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P2O5-19, K2O-19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20:20:20+МЭ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20:20:20+МЭ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 20:20:20+МЭ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 B-0,02, Cu-0,005, Mn-0,05, Zn-0,01, Fe-0,07, Mo-0,004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12:6:36+2,5MgO+МЭ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 К2О-36,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15:7:30+3MgO+МЭ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P2O5-7, К2О-30, MgO-3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 12:6:36+2,5MgO+МЭ+стим маркалы суда еритін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 К2О-36, MgO-2,5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Дәнді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9,2 кем емес; P2O5, 96 кем емес; K2O, 105 кем емес; SО4, 14 кем емес; Mn 20; Cu 5,0;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125 кем емес; SО4, 0,46 кем емес; СaO, 200 кем емес; MgO, 13 кем емес; Fe 0,3; Mn 0,5; Cu 4,5; Zn 0,75; B 0,23; Mo 0,015; Co 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Кальций+Магний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109 кем емес; CaO, 160 кем емес; MgO, 42 кем емес; B 2,3; органикалық зат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Көкжидек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3,7 кем емес; P2O5, 75 кем емес; K2O, 62 кем емес; SО4, 16 кем емес; MgO,6,2 кем емес; Fe 7,5; Mn 2,5; Cu 2,2; Zn 3,7; B 1,1; Mo 0,03; Co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РКMg маркалы КомплеМет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19 кем емес; Р2О5, 289 кем емес; К2О, 259 кем емес; MgO, 50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Қияр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3,2 кем емес; P2O5, 91 кем емес; K2O, 78 кем емес; SО4, 25 кем емес; Fe 10; Mn 4,6; Cu 4,0; Zn7,8; B 5,0;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Қызанақ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3,7 кем емес; P2O5, 87 кем емес; K2O, 79 кем емес; SО4, 23 кем емес; Fe 7,7; Mn 5,9; Cu 5,6; Zn 8,4; B 2,8; Mo 0,1; Co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Хвоя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3,4 кем емес; P2O5, 62 кем емес; K2O, 53 кем емес; SО4, 6,4 кем емес; MgO , 8,3 кем емес; Fe 3,33; Mn 1,39; Cu 0,22; Zn 0,33; B 0,39; Mo 0,008; Co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КомплеМет Мақта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70 кем емес; P2O5, 90 кем емес; K2O, 80 кем емес; SО4, 14 кем емес; Mn 10; Cu 5,0; Zn 25; B 10;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Универсал-2 маркалы микроэлементтері бар минералды кешенді тыңайтқышы (тукосмесь)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P2O5-8, K-14, Mg-2, S-8, B-0,1, Cu-0,1 Fe-0,1, Mn-0,2 Mo-0,01, Zn-0,1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BACTOLIKS- maximus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C-25%, аминқышқылдары-5%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 HUMIN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қышқылдары-18% фульвоқышқылдар-18%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BLOOM SET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Zn-1%, B-0,05%, аминқышқылдары-6%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Doping-ENERGY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C-8%,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ISAPTION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аминқышқылдары-8%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C-3%,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RAIZE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қышқылдары-18% фульвоқышқылдар-18%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ROYAL ROOT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K2O-0,5%, C-10%, гумин қышқылдары-20% фульвоқышқылдар-20%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Amino Cal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CaO-14%, B-0,2%, аминқышқылдары-2%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FUMIN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C-8%, гумин қышқылдары-20% фульвоқышқылдар-20%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Gel K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K2O-17%, аминқышқылдары-1,5%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GUMIN MAX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C-8%, гумин қышқылдары-20% фульвоқышқылдар-20%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SOIL органо-минералды кешенді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К2О-2%, С-10%, гумин қышқылдары 14%, фульвоқышқылдар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МагФос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P2О5-30%: MgO-6.8%: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Полный уход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аминқышқылдары-11,6%, N-9,4%, K2O-2,7%, MgO-1,7%, Mn-1,5%, P2O5-0,9%, Zn-0,5%, Cu-0,3%, B-0,05%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 Марганец нитраты 235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Mn-15%, N-7,7%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Молибден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Магний Нитраты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MgO-10%, N-7%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Күкірт 800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Лебозол-Бор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Лебозол-Калий 450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 N-3%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Лебозол-Кальций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СаО-16,7%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Лебозол-МагС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MgO-29,3%, S-22%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Лебозол-Мыс-Хелат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Лебозол-Нутриплант 8-8-6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карбамидті азот-5.6%, аммиакты азот-1.7%, нитратты азот-0.7%, P2O5-8%, К2О-6%, микроэлементтер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Лебозол-Цинк 700 маркалы Лебозол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Лебозол-Заатгут Микс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Mn-7.8%: N-6.8%: Zn-4.2%: Cu-2.2%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15:5:30+2 (Master 15-5-30+2)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 - 2%,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18:18:18+3MgO+S+TE (Master 18:18:18+3MgO+S+TE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Р205-18%;К2O-18%, MgO - 3%,SO3- 6%,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Р205-11%;К2O-38%, MgO-4%, SO3-25,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3:37:37 (Master 3:37:37)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Р205-37%;К2O-37%, B-0,02%, Cu-0,005% (EDTA), Fe-0,07% (EDTA), Mn-0,03% (EDTA), Zn-0,01%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"Ростолон 20-20-20"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- 20, Фосфор (P205) - 20, Калий (К20) - 20 Күкірт (S) - 2,2, Fe - 0,1, Бор (B) -0,04, Cu -0,25, Zn - 0,25, Mn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 маркалы Аммофос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Азот-фосфор-калийлі кешенді минералды тыңайтқышы(NPK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P2O5-15, K2O-15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Пекацид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Фосфаттың (P₂O₅) массалық үлесі, %, кемінде 59-60, Калийдің (K₂O) массалық үлесі, %, кемінде 19–20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18-18-18 маркалы ФЕРТИКА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MgO-1,4, S-1,8, B-0,03, Cu-0,01, Fe-0,1, Mn-0,1, Mo-0,003,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СТАРТ 13-40-13 маркалы ФЕРТИКА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P2O5-40, K2O-13, MgO-0,1, S-0,08, B-0,015, Cu-0,03, Fe-0,08, Mn-0,08, Mo-0,003, Zn-0,03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Листовое 4-13-36 маркалы ФЕРТИКА 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P2O5-13, K2O-36, MgO-1,6, S-7,7, B-0,02, Cu-0,01, Fe-0,1, Mn-0,1, Mo-0,002, Zn-0,01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VITA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- 10%, P2O5 -7%, K2O – 7%, MgO0.5%, Fe EDHHA-0.2% ,Mn EDTA-0.2%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 EXTRA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фульвоқышқылдар-8%, аминқышқылдары-3%, K2O –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Эластико маркалы КомплеМет органоминералды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34 кем емес; К2О, 76 кем емес; Fe 5,0; Zn 5,0; белсенді органикалық зат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Р205-10%;К2O-10%,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(EDTA), Fe-0,1% (EDTA), Mn-0,05% (EDTA), Zn-0,05% (EDTA)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 P2O5-20, K2O-35, S-7,5, Fe-0, B-2, Mo-0,2, Cu-0,2, Zn-0,2, Mn-0,2,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P2O5-14, K2O-14, S-6,1, Fe-0,25, B-0,1, Mo-0. Cu-0,65, Zn-0,65, Mn-0,55, Mg-3,4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14-5-15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- 14, Фосфор (P2O5) - 5, Калий (K2O) - 15, Күкірт (S) - 0, Fe - 0, Бор (B) - 0, Mo - 0, Cu - 0,1, Zn - 0,1, Mn - 0,1, Mg - 0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(N) — 15, Фосфор (P2O5) - 5, Калий (К2О) — 23 Күкірт (S) — 9,7, Fe - 0,2, Бор (В) — 0,05, Мо — 0, Си— 0,3, Zn— 0,3, Mn — 0,3, Mg —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P2O5-6, K2O-18, S-4,8, Fe-0,25, B-0,1, Mo-1,5, Cu-0,8, Zn-0,8, Mn-0,9,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S-4,7, Fe-0, B-0, Mo-0, Cu-0,03, Zn-5,3, Mn-0, Mg-0,025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Ме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P2O5-18, K2O-18, S-1,7, Fe-0,1, B-0,1, Mo-1,5, Cu-0,4, Zn-0,4, Mn-0,4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S-2,2, Fe-0,1, B-0,04, Cu-0,25, Zn-0,25, Mn-0,20,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P2O5-11, K2O-26, S-12,5, Fe-0,25, B-0,1, Cu-0,55, Zn-0,55, Mn-0,5, Mg-4,5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маркалы Ростолон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P2O5-0, К2О-0, S-0, Fe-0, B-4, Mo-0,05, Cu-0,1, Zn-0,1, Mn-0,1, Mg-0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 K2O-3, Fe-0,4, бос аминқышқылдары-10, полисахаридтер-6,1, ауксиндер-0,6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маркалы күрделі азот-фосфорлы тыңайтқышы (сауда белгісі АЗОТОФОСФАТ)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 P2O5-3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күкірті бар күрделі азот-фосфорлы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күкірті бар күрделі азот-фосфорлы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күкірті бар күрделі азот-фосфорлы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күкірті бар күрделі азот-фосфорлы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SO4-14%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күкірті бар күрделі азот-фосфорлы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күкірті бар күрделі азот-фосфорлы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күкірті бар күрделі азот-фосфорлы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күкірті бар күрделі азот-фосфорлы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күкірті бар күрделі азот-фосфорлы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күкірті бар күрделі азот-фосфорлы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күкірті бар күрделі азот-фосфорлы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маркалы құрамында күкірті бар күрделі азот-фосфорлы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20:20+Zn маркалы құрамында күкірті бар күрделі азот-фосфорлы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Zn-0,21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 маркалы құрамында күкірті бар күрделі азот-фосфорлы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20:20+ВCMZ маркалы құрамында күкірті бар күрделі азот-фосфорлы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B-0,02, Cu-0,03,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20:20+ВMZ маркалы құрамында күкірті бар күрделі азот-фосфорлы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S-14, B-0,018, Mn-0,030, Zn-0,060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"Биобарс-М" микроэлементтері бар күрделі аралас тыңайтқыш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 (N) -2-10 %; фосфор (P2O5) - 1,0-3,5 %; калий (K2O) -2-10 %: жалпы күкірт (S) - 0,65-2,0 %; микроэлементтер, %: бор (В) - 0,10; темір (Fе2О3) - 0,15; кобальт (Со) - 0,02; марганец (Mn) - 0,15; мыс (Cu) - 0,10; молибден (Мо) - 0,01; мырыш (Zn) - 0,10)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зерновых"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SO3-4,5%, MgO-2,0%, Fe-0,8%, Mn-1,1%, Zn-1,0%, Cu-0,9%, Mo-0,005%,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кукурузы"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SO3-4,2%, MgO-2,0%, Fe-0,7%, Mn-0,7%, Zn-1,1%, Cu-0,6%, B-0,4%, Mo-0,003%,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свеклы"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SO3-1,8%, MgO-2,0%, Fe-0,2%, Mn-0,65%, Zn-0,5%, Cu-0,2%, B-0,5%, Mo-0,005%, Ti-0,02%, Na2O-3,0%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бобовых"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MgO-2%, SO3-1%, B-0,5%, Cu-0,2%, Fe-0,3%, Co-0,002%, Mn-0,4%, Mo-0,036%, Zn-0,3%, Ti-0,02%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масличных" маркалы Ультрамаг Комби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B-0,5%, Cu-0,1%, Fe-0,5%, Mn-0,5%, Mo-0,005%, Zn-0,5%,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K2O-22,0, N-2,6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CaO-17,0, N-10,0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Ультрамаг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Mo-3, N-4,5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(Ferriline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(Ferriline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(Ferriline Trium) тыңайтқышы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 (EDDHA/EDDHSA), Mn-1,0% (EDTA),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Coveron (КОВЕРОН)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GREENPHOS+Zn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P2O5-33%, Zn-10%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Ideal P60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P2O5-55%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KALIBRE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K2O-20%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 MKP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Set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Set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 Set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 Zn-1,5% (EDTA), Фитогормондар, Бетаин, Аминқышқылдары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K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SCUDO (Скудо)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S-11,3, Cu-9, аминқышқылдары және пептидтер-9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TIFI Max (Тифи Макс)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Zn-0,0002, Cu-0,0002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TRAINER (Тренер)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Zn-0,0005, Cu-0,0003 аминқышқылдары және пептидтер-29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Gel Balance (25-25-25) гель тәрізді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- 25%, P2O5 -25%, K2O – 25%, MgO-1.1%, фульвоқышқылдар-1.8%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Gel Fruit (15-10-50) гель тәрізді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P2O5 -10%, K2O – 50%, MgO-1.1%, фульвоқышқылдар-1.8%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Gel P-K (0-50-50) гель тәрізді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- 0%, P2O5 -50%, K2O –50%, MgO-1.1%, фульвоқышқылдар-1.8%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 Gel Start (15-65-15) гель тәрізді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P2O5 -65%, K2O – 15%, MgO-1.1%, фульвоқышқылдар-1.8%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тыңайтқыштар. Калий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(Өсімдіктерге қолжетімді формадағы макро және микроэлементтер кешенімен, әсер етуші зат бойынша гумин қышқылдарының мөлшері кемінде 55%). Ерігіштігі — кемінде 70%. Шығын мөлшері: құрғақ модификациясы — 1 га-ға 50–100 кг, сұйық модификациясы — 1 га-ға 90–140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Гуминді тыңайтқыштар. Натрий гуматы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(Өсімдіктерге қолжетімді формадағы макро және микроэлементтер кешенімен, әсер етуші зат бойынша гумин қышқылдарының мөлшері кемінде 55%). Ерігіштігі — кемінде 70%. Шығын мөлшері: құрғақ модификациясы — 1 га-ға 50–100 кг, сұйық модификациясы — 1 га-ға 90–140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NH4-н.м. 6,8%, NO3-н.м. 6,8%, NH2-н.м.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тыңайтқыштар (КАС)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- 30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КАС- 28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КАС- 30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тыңайтқыштар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тыңайтқыштар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маркалы сұйық кешенді тыңайтқыштар (ЖКУ)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КАС-32 маркалы сұйық азотты тыңайтқыштар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маркалы кешенді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2,4 кем емес; P2O5, 97 кем емес; K2O, 85 кем емес; SО4, 14 кем емес; Mn 10; Cu 2,5; Zn 30; B 4,0; Mo 0,15;Co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Бобовые маркалы кешенді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6,8 кем емес; P2O5, 83 кем емес; K2O, 103 кем емес; SО4, 14 кем емес; Mn 15; Cu 2,0; Zn 5,0; B 8,0; Mo 15; Co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маркалы кешенді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80 кем емес; K2O, 39 кем емес; SО4, 51 кем емес; Fe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Железо+Цинк маркалы кешенді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73 кем емес; K2O, 41 кем емес; SО4, 25 кем емес; Fe 15; Zn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маркалы кешенді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9,8 кем емес; P2O5, 83 кем емес; K2O, 99 кем емес; SО4, 14 кем емес; Mn 15; Cu 12; Zn 8,0;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 маркалы кешенді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3,9 кем емес; P2O5, 92 кем емес; K2O, 85 кем емес; SО4, 14 кем емес; Mn 10; Cu 5,0; Zn 25;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маркалы кешенді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12 кем емес; P2O5, 80 кем емес; K2O, 103 кем емес; SО4, 14 кем емес;Mn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маркалы кешенді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14 кем емес; Р2О5, 67 кем емес; К2О, 88 кем емес; Cu,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маркалы кешенді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3,8 кем емес; Р2О5, 44 кем емес; К2О, 58 кем емес; Mo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маркалы кешенді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1,0 кем емес; P2O5, 83 кем емес; K2O, 57 кем емес; SО4, 35 кем емес; Mn 20; Cu 2,0; Zn 12; B 7,0; Mo 0,15; Co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маркалы кешенді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11 кем емес; P2O5, 87 кем емес; K2O, 106 кем емес; SО4, 14 кем емес; Mn 25; Cu 4,0; Zn 6,0; B 7,0;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маркалы кешенді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5,5 кем емес; P2O5, 79 кем емес; K2O, 83 кем емес; SО4, 14 кем емес; Mn 10; Cu 9,0; Zn 15; B 4,5; Mo 0,15; Co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маркалы кешенді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 67 кем емес; К2О, 43 кем емес; Zn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кешенді органоминералды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25 кем емес; P2O5, 180 кем емес; K2O, 70 кем емес; SO4, 10 кем емес; MgO, 17 кем емес; Fe 12,5; Mn 3,5; Cu 4,0; Zn 7,0; B 4,5; Mo 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маркалы кешенді органоминералды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105* кем емес; P2O5, 99 кем емес; K2O, 87 кем емес; SО4, 10 кем емес; MgO, 11,6 кем емес; Fe 9,0; Mn 3,0; Cu 3,0; Zn 5,0; B 3,0; Mo0,15;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Бутон маркалы кешенді органоминералды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50 кем емес; Р2О5, 200 кем емес; СaO, 50 кем емес; B 3,0; белсенді органикалық зат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Импульс маркалы кешенді органоминералды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20 кем емес; Р2О5, 140 кем емес; К2О, 90 кем емес; SO4, 10 кем емес; Mn 10; Cu 2,5; Zn 30; B 4,0 ; Mo 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Импульс маркалы кешенді органоминералды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25 кем емес; Р2О5, 120 кем емес; К2О, 80 кем емес; SO4, 10 кем емес; Mn 20; Cu 2,0; Zn 12; B 7,0; Mo 0,15;Co 0,06;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Сад-Огород Импульс маркалы кешенді органоминералды КомплеМет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 20 кем емес; Р2О5, 110 кем емес; К2О, 75 кем емес; SO4, 10 кем емес; Mn 10; Cu 9,0; Zn 15,0; B 4,5; Mo 0,15; Co 0,05; белсенді органикалық зат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 РапсМикс маркалы Лебозол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S-9,2%, СaO-8,7%, Mn-4,8%, B-4,1%, Mo-0,5%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Лебозол-КвадроС маркалы Лебозол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Mn-12,2%, S-12%, Zn-6%, Сu-4,8%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Лебозол-ТриМакс маркалы Лебозол тыңайтқыштары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 Zn-8.5%: Cu-8.4%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картофеля" маркалы Ультрамаг Комби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N-15,0%, MgO-2,5% SO3-2,5%, Fe-0,3%, Mn-0,6%, Cu-0,2%, B-0,4%, Mo-0,005%, Zn-0,65%, Ti-0,03%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Супер Цинк-700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Zn-40,0, N-1,5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N-5,2%, P2O5-35%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 маркалы Ультрамаг Фосфор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N-6,4%, P2O5-35%, MgO-4%, Zn-2,5%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- 6,0% (EDDHSA орто-орто)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Қызылшаға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Mn-1%, B - 0,3%, S-2%, аминқышқылдары-7%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аминқышқылдары-9%, L-аминқышқылдары-6,5%, теңіз балдырының сығындысы-4%, органикалық зат-30%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Zn-1%, Со - 0,5%, Mo-1%, аминқышқылдары-9%, L-аминқышқылдары-6,5%, теңіз балдырының сығындысы-4%, органикалық зат-30%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Mn-0,5%,B-0,1%, S - 4%, Fe-0,1%, Cu-0,1%, Mo-0,02%, Co-0,01%, аминқышқылдары-10%, органикалық заттар-40%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 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Фертика Калий сульфаты (күкірт қышқылды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 SO4-52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Филлотон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аминқышқылы-47,6%, бос аминқышқылдары (пролин, глутамин қышқылы, глицин, триптофан, бетаин)-25,4%, органикалық азот (N)-7,6%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арналған фосфогипс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KCl-95,8, K2O-60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45%+ BMZ(aa) маркалы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K2O-45, MgO-2,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60%+ BMZ(aa) маркалы хлорлы калий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 B-0,015, Mn-0,001, Zn-0,025, бос аминқышқылдарының массалық үлесі-0,125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Цитогумат Голд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қышқылы&lt;5, фульвоқышқыл&lt;1, гуминді заттар&lt;6, N-1,43, K-6,2, Na-5,2, Fe-0,4, Cu-0,2, Zn-0,2, B-0,2, Mn-0,17, Co-0,02, Mo-0,018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Бор (органикалық) - ECOLINE Boron (organic)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B-15,5, N-6,5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 - ECOLINE Phosphite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-53, K2O-32,0, N-0,15, B-1,4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(К-Zn)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-32%, K2O-21%, Zn (ЕДТА хелаты) - 3,5%, B-0,8%)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ЭКОЛАЙН Фосфитті (К-Амино) - ECOLINE Phosphite (К-Amino)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(фосфит) -25, K2O-17, N-4, aминқышқылдары L-a-7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