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e40c" w14:textId="aece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облысының мектепке дейінгі ұйымдары тәрбиеленушілерінің жекелеген санаттарына тегін тамақтандыруды ұйымдастыру туралы" Атырау облысы әкімдігінің 2023 жылғы 20 қарашадағы № 231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2026 жылғы 19 қаңтардағы № 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облысының мектепке дейінгі ұйымдары тәрбиеленушілерінің жекелеген санаттарына тегін тамақтандыруды ұйымдастыру туралы" Атырау облысы әкімдігінің 2023 жылғы 20 қарашадағы № 231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Облыстық бюджет қаражаты есебінен Атырау облысының мемлекеттік мектепке дейінгі ұйымдарында келесі санаттағы тәрбиеленушілерге тамақтану құнының 100 % мөлшерінде тегін тамақтандыру ұйымдастырылсын: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 мен ата-аналарының қамқорлығынсыз қалған балаларға;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 бар балаларға;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