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dc53" w14:textId="474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23 желтоқсандағы № 36/14 "2026-2028 жылдарға арналған Шал ақын ауданы Приишим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2026 жылғы 12 мамырдағы № 41/9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Шал ақын ауданы Приишим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Шал ақын ауданы мәслихатының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Шал акын ауданы Приишим ауылдық округінің бюджеті тиісінше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40 281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41 631,6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-1 350,6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1 350,6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 ақын ауданы Приишим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