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e23f" w14:textId="f70e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36/12 "2026-2028 жылдарға арналған Шал ақын ауданы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12 мамырдағы № 41/8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Жаңажол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ақын ауданы Жаңажол ауылдық округінің бюджеті тиісінше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106 546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107 922,7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-1 376,7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1 376,7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1 376,7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36/12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