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0ed" w14:textId="c41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36/8 "2026-2028 жылдарға арналған Шал ақын ауданы Арай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12 мамырдағы № 41/7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Арай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ақын ауданы Арай ауылдық округінің бюджеті тиісінше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41 227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- 9 878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42 527,7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1 300,7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Арай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