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258f" w14:textId="9192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36/7 "2026-2028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12 мамырдағы № 41/6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 Сергеевка қаласының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Шал ақын ауданы мәслихатының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 акын ауданы Сергеевка қаласының бюджеті тиісінше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494 038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228 687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261 695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494 345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Сергеевка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