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7d60" w14:textId="6467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2025 жылғы 18 желтоқсандағы № 36/2 "2026-2028 жылдарға арналған Шал ақын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2026 жылғы 10 наурыздағы № 39/1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Шал ақын ауданының бюджетін бекіту туралы" 2025 жылғы 18 желтоқсандағы № </w:t>
      </w:r>
      <w:r>
        <w:rPr>
          <w:rFonts w:ascii="Times New Roman"/>
          <w:b w:val="false"/>
          <w:i w:val="false"/>
          <w:color w:val="000000"/>
          <w:sz w:val="28"/>
        </w:rPr>
        <w:t>36/2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Солтүстік Қазақстан облысы Шал ақын ауданы мәслихатының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Шал ақын ауданының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3 219 459,9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1 564 390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60 602,7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17 851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1 576 616,2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3 147 416,9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1 404,1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8 650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7 245,9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70 638,9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- 70 638,9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8 650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281 821,9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202 533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Шал ақын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Шал ақын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3 219 459,9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 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3 147 416,9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мекендерде жол қозғалысы қауiпсiздiгін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 ына отын сатып алуға Қазақстан Республик асының заңнамасы 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Мүгедектігі бар адамды риабилитациялаудың және оңалтудың жеке бағдарламасына сәйкес мұқтаж мүгедектігі бар адамдарды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әлеуметтік қорғау жөніндегі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206 451,9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 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713 736,4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154 566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- 70 638,9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Шал ақын ауданының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 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 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мекендерде жол қозғалысы қауiпсiздiгін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 ына отын сатып алуға Қазақстан Республик асының заңнамасы 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Мүгедектігі бар адамды риабилитациялаудың және оңалтудың жеке бағдарламасына сәйкес мұқтаж мүгедектігі бар адамдарды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әлеуметтік қорғау жөніндегі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151 066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7 108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Шал ақын ауданының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 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 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мекендерде жол қозғалысы қауiпсiздiгін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 ына отын сатып алуға Қазақстан Республик асының заңнамасы 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Мүгедектігі бар адамды риабилитациялаудың және оңалтудың жеке бағдарламасына сәйкес мұқтаж мүгедектігі бар адамдарды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әлеуметтік қорғау жөніндегі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151 066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6 842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