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9045" w14:textId="3cb9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36/7 "2026-2028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2 наурыздағы № 38/7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 Сергеевка қаласының бюджетін бекіту туралы" 2025 жылғы 23 желтоқсандағы № 36/7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 акын ауданы Сергеевка қаласының бюджеті тиісінше 1, 2, 3-қосымшаларға сәйкес, соның ішінде 2026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440 732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222 389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441 039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 мың теңге.";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Сергеевка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 ақын ауданы Сергеевка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 ақын ауданы Сергеевка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