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c722" w14:textId="3c3c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25 ақпандағы № 38/4 шешімі</w:t>
      </w:r>
    </w:p>
    <w:p>
      <w:pPr>
        <w:spacing w:after="0"/>
        <w:ind w:left="0"/>
        <w:jc w:val="both"/>
      </w:pPr>
      <w:bookmarkStart w:name="z1"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2023 жылғы 1 қарашадағы № 9/3 Солтүстік Қазақстан облысы Шал ақын ауданы мәслихатының (Нормативтік құқықтық актілерді мемлекеттік тіркеу тізілімінде № 7610-15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"8. Атаулы күндер мен мереке күндеріне әлеуметтік көмек жылына 1 (бір) рет, ақшалай төлем түрінде келесі санаттағы азаматтарға көрсетіледі:</w:t>
      </w:r>
    </w:p>
    <w:bookmarkEnd w:id="3"/>
    <w:bookmarkStart w:name="z6"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7" w:id="5"/>
    <w:p>
      <w:pPr>
        <w:spacing w:after="0"/>
        <w:ind w:left="0"/>
        <w:jc w:val="both"/>
      </w:pPr>
      <w:r>
        <w:rPr>
          <w:rFonts w:ascii="Times New Roman"/>
          <w:b w:val="false"/>
          <w:i w:val="false"/>
          <w:color w:val="000000"/>
          <w:sz w:val="28"/>
        </w:rPr>
        <w:t>
      2) 8 наурыз - Халықаралық әйелдер күні:</w:t>
      </w:r>
    </w:p>
    <w:bookmarkEnd w:id="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Start w:name="z8" w:id="6"/>
    <w:p>
      <w:pPr>
        <w:spacing w:after="0"/>
        <w:ind w:left="0"/>
        <w:jc w:val="both"/>
      </w:pPr>
      <w:r>
        <w:rPr>
          <w:rFonts w:ascii="Times New Roman"/>
          <w:b w:val="false"/>
          <w:i w:val="false"/>
          <w:color w:val="000000"/>
          <w:sz w:val="28"/>
        </w:rPr>
        <w:t>
      3) Халықаралық Чернобыль апаты құрбандарын еске алу күні – 26 сәуір</w:t>
      </w:r>
    </w:p>
    <w:bookmarkEnd w:id="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Start w:name="z9" w:id="7"/>
    <w:p>
      <w:pPr>
        <w:spacing w:after="0"/>
        <w:ind w:left="0"/>
        <w:jc w:val="both"/>
      </w:pPr>
      <w:r>
        <w:rPr>
          <w:rFonts w:ascii="Times New Roman"/>
          <w:b w:val="false"/>
          <w:i w:val="false"/>
          <w:color w:val="000000"/>
          <w:sz w:val="28"/>
        </w:rPr>
        <w:t>
      4) 7 мамыр – Отан қорғаушы күні:</w:t>
      </w:r>
    </w:p>
    <w:bookmarkEnd w:id="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Start w:name="z10" w:id="8"/>
    <w:p>
      <w:pPr>
        <w:spacing w:after="0"/>
        <w:ind w:left="0"/>
        <w:jc w:val="both"/>
      </w:pPr>
      <w:r>
        <w:rPr>
          <w:rFonts w:ascii="Times New Roman"/>
          <w:b w:val="false"/>
          <w:i w:val="false"/>
          <w:color w:val="000000"/>
          <w:sz w:val="28"/>
        </w:rPr>
        <w:t>
      5) 9 мамыр - Жеңіс күні:</w:t>
      </w:r>
    </w:p>
    <w:bookmarkEnd w:id="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Start w:name="z11" w:id="9"/>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9"/>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қолданылғанға дейiн тұрақты өмiр сүрген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Start w:name="z12" w:id="10"/>
    <w:p>
      <w:pPr>
        <w:spacing w:after="0"/>
        <w:ind w:left="0"/>
        <w:jc w:val="both"/>
      </w:pPr>
      <w:r>
        <w:rPr>
          <w:rFonts w:ascii="Times New Roman"/>
          <w:b w:val="false"/>
          <w:i w:val="false"/>
          <w:color w:val="000000"/>
          <w:sz w:val="28"/>
        </w:rPr>
        <w:t>
      7) Халықаралық балаларды қорғау күні – 1 маусым:</w:t>
      </w:r>
    </w:p>
    <w:bookmarkEnd w:id="10"/>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 келесі жағдайларда:</w:t>
      </w:r>
    </w:p>
    <w:p>
      <w:pPr>
        <w:spacing w:after="0"/>
        <w:ind w:left="0"/>
        <w:jc w:val="both"/>
      </w:pPr>
      <w:r>
        <w:rPr>
          <w:rFonts w:ascii="Times New Roman"/>
          <w:b w:val="false"/>
          <w:i w:val="false"/>
          <w:color w:val="000000"/>
          <w:sz w:val="28"/>
        </w:rPr>
        <w:t>
      жеті жасқа дейінгі мүгедектігі бар балаларға;</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жеті жастан он сегіз жасқа дейінгі екінші топтағы мүгедектігі бар балаларға; жеті жастан он сегіз жасқа дейінгі үшінші топтағы мүгедектігі бар балаларға;</w:t>
      </w:r>
    </w:p>
    <w:bookmarkStart w:name="z13" w:id="11"/>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1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w:t>
      </w:r>
    </w:p>
    <w:bookmarkStart w:name="z14" w:id="12"/>
    <w:p>
      <w:pPr>
        <w:spacing w:after="0"/>
        <w:ind w:left="0"/>
        <w:jc w:val="both"/>
      </w:pPr>
      <w:r>
        <w:rPr>
          <w:rFonts w:ascii="Times New Roman"/>
          <w:b w:val="false"/>
          <w:i w:val="false"/>
          <w:color w:val="000000"/>
          <w:sz w:val="28"/>
        </w:rPr>
        <w:t>
      9) 16 желтоқсан - Қазақстан Республикасының Тәуелсіздігі күні:</w:t>
      </w:r>
    </w:p>
    <w:bookmarkEnd w:id="12"/>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w:t>
      </w:r>
    </w:p>
    <w:bookmarkStart w:name="z15"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w:t>
            </w:r>
          </w:p>
          <w:p>
            <w:pPr>
              <w:spacing w:after="20"/>
              <w:ind w:left="20"/>
              <w:jc w:val="both"/>
            </w:pPr>
          </w:p>
          <w:p>
            <w:pPr>
              <w:spacing w:after="20"/>
              <w:ind w:left="20"/>
              <w:jc w:val="both"/>
            </w:pPr>
            <w:r>
              <w:rPr>
                <w:rFonts w:ascii="Times New Roman"/>
                <w:b w:val="false"/>
                <w:i/>
                <w:color w:val="000000"/>
                <w:sz w:val="20"/>
              </w:rPr>
              <w:t>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