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b92b" w14:textId="5d2b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2025 жылғы 18 желтоқсандағы № 36/2 "2026-2028 жылдарға арналған Шал ақын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2026 жылғы 25 ақпандағы № 38/3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Шал ақын ауданының бюджетін бекіту туралы" 2025 жылғы 18 желтоқсандағы № 36/2 Солтүстік Қазақстан облысы Шал ақын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Шал ақын ауданының бюджеті тиісінше 1, 2, 3 - қосымшаларға сәйкес, соның ішінде 2026 жылға келесі көлемдерде бекітілсін: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3 174 496,2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1 564 390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17 851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1 572 704,2 мың теңге;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3 102 453,2 мың теңге;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1 283 мың теңге: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7 367 мың теңге;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70 760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- 70 760 мың теңге: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281 943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202 533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2026 жылға арналған аудандық бюджетте Сергеевка қаласының бюджетінен аудандық бюджетке берілетін бюджеттік алып қоюлардың көлемі 111 664 мың теңге сомасында көзделсін.";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 ақын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3 174 496,2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1 572 704,2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3 102 453,2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 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мекендерде жол қозғалысы қауiпсiздiгін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 ына отын сатып алуға Қазақстан Республик асының заңнамасы 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Мүгедектігі бар адамды риабилитациялаудың және оңалтудың жеке бағдарламасына сәйкес мұқтаж мүгедектігі бар адамдарды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әлеуметтік қорғау жөніндегі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206 451,9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 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713 736,4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154 566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Шал ақын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 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мекендерде жол қозғалысы қауiпсiздiгін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 ына отын сатып алуға Қазақстан Республик асының заңнамасы 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Мүгедектігі бар адамды риабилитациялаудың және оңалтудың жеке бағдарламасына сәйкес мұқтаж мүгедектігі бар адамдарды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151 066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7 108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Шал ақын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 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мекендерде жол қозғалысы қауiпсiздiгін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 ына отын сатып алуға Қазақстан Республик асының заңнамасы 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Мүгедектігі бар адамды риабилитациялаудың және оңалтудың жеке бағдарламасына сәйкес мұқтаж мүгедектігі бар адамдарды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151 066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6 842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