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396c4" w14:textId="77396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Сайлау учаскелерін құру туралы</w:t>
      </w:r>
    </w:p>
    <w:p>
      <w:pPr>
        <w:spacing w:after="0"/>
        <w:ind w:left="0"/>
        <w:jc w:val="both"/>
      </w:pPr>
      <w:r>
        <w:rPr>
          <w:rFonts w:ascii="Times New Roman"/>
          <w:b w:val="false"/>
          <w:i w:val="false"/>
          <w:color w:val="000000"/>
          <w:sz w:val="28"/>
        </w:rPr>
        <w:t>Солтүстік Қазақстан облысы Шал ақын ауданы әкімінің 2026 жылғы 30 сәуірдегі № 03 шешімі</w:t>
      </w:r>
    </w:p>
    <w:p>
      <w:pPr>
        <w:spacing w:after="0"/>
        <w:ind w:left="0"/>
        <w:jc w:val="both"/>
      </w:pPr>
      <w:bookmarkStart w:name="z4" w:id="0"/>
      <w:r>
        <w:rPr>
          <w:rFonts w:ascii="Times New Roman"/>
          <w:b w:val="false"/>
          <w:i w:val="false"/>
          <w:color w:val="000000"/>
          <w:sz w:val="28"/>
        </w:rPr>
        <w:t xml:space="preserve">
      "Қазақстан Республикасындағы сайлау туралы" Қазақстан Республикасы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сәйкес, аудандық аумақтық сайлау комиссиясымен келісу бойынша Шал ақын ауданының әкіміШЕШТІ:</w:t>
      </w:r>
    </w:p>
    <w:bookmarkEnd w:id="0"/>
    <w:bookmarkStart w:name="z5" w:id="1"/>
    <w:p>
      <w:pPr>
        <w:spacing w:after="0"/>
        <w:ind w:left="0"/>
        <w:jc w:val="both"/>
      </w:pPr>
      <w:r>
        <w:rPr>
          <w:rFonts w:ascii="Times New Roman"/>
          <w:b w:val="false"/>
          <w:i w:val="false"/>
          <w:color w:val="000000"/>
          <w:sz w:val="28"/>
        </w:rPr>
        <w:t xml:space="preserve">
      1. Шал ақын ауданының аумағында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сайлау учаскелері құрылсын.</w:t>
      </w:r>
    </w:p>
    <w:bookmarkEnd w:id="1"/>
    <w:bookmarkStart w:name="z6" w:id="2"/>
    <w:p>
      <w:pPr>
        <w:spacing w:after="0"/>
        <w:ind w:left="0"/>
        <w:jc w:val="both"/>
      </w:pPr>
      <w:r>
        <w:rPr>
          <w:rFonts w:ascii="Times New Roman"/>
          <w:b w:val="false"/>
          <w:i w:val="false"/>
          <w:color w:val="000000"/>
          <w:sz w:val="28"/>
        </w:rPr>
        <w:t>
      2. "Шал ақын ауданы әкімінің аппараты" коммуналдық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шешімге қол қойылған күннен бастап бес жұмыс күні ішінде оны ресми жариялау және Қазақстан Республикасының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жіберуді;</w:t>
      </w:r>
    </w:p>
    <w:bookmarkEnd w:id="3"/>
    <w:bookmarkStart w:name="z8" w:id="4"/>
    <w:p>
      <w:pPr>
        <w:spacing w:after="0"/>
        <w:ind w:left="0"/>
        <w:jc w:val="both"/>
      </w:pPr>
      <w:r>
        <w:rPr>
          <w:rFonts w:ascii="Times New Roman"/>
          <w:b w:val="false"/>
          <w:i w:val="false"/>
          <w:color w:val="000000"/>
          <w:sz w:val="28"/>
        </w:rPr>
        <w:t>
      2) осы шешім ресми жарияланғаннан кейін Шал ақын ауданы әкімдігінің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 Шал ақын ауданы әкімінің аппараты басшысына жүктелсін.</w:t>
      </w:r>
    </w:p>
    <w:bookmarkEnd w:id="5"/>
    <w:bookmarkStart w:name="z10" w:id="6"/>
    <w:p>
      <w:pPr>
        <w:spacing w:after="0"/>
        <w:ind w:left="0"/>
        <w:jc w:val="both"/>
      </w:pPr>
      <w:r>
        <w:rPr>
          <w:rFonts w:ascii="Times New Roman"/>
          <w:b w:val="false"/>
          <w:i w:val="false"/>
          <w:color w:val="000000"/>
          <w:sz w:val="28"/>
        </w:rPr>
        <w:t>
      4. Осы шешім оның алғашқы ресми жарияланған күнінен бастап күшіне енеді.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Омаров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"30" сәуір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7" w:id="7"/>
    <w:p>
      <w:pPr>
        <w:spacing w:after="0"/>
        <w:ind w:left="0"/>
        <w:jc w:val="left"/>
      </w:pPr>
      <w:r>
        <w:rPr>
          <w:rFonts w:ascii="Times New Roman"/>
          <w:b/>
          <w:i w:val="false"/>
          <w:color w:val="000000"/>
        </w:rPr>
        <w:t xml:space="preserve"> Солтүстік Қазақстан облысы Шал ақын ауданы бойынша сайлау учаскелері</w:t>
      </w:r>
    </w:p>
    <w:bookmarkEnd w:id="7"/>
    <w:bookmarkStart w:name="z18" w:id="8"/>
    <w:p>
      <w:pPr>
        <w:spacing w:after="0"/>
        <w:ind w:left="0"/>
        <w:jc w:val="both"/>
      </w:pPr>
      <w:r>
        <w:rPr>
          <w:rFonts w:ascii="Times New Roman"/>
          <w:b w:val="false"/>
          <w:i w:val="false"/>
          <w:color w:val="000000"/>
          <w:sz w:val="28"/>
        </w:rPr>
        <w:t>
      1. № 531 сайлау учаскесі</w:t>
      </w:r>
    </w:p>
    <w:bookmarkEnd w:id="8"/>
    <w:bookmarkStart w:name="z19" w:id="9"/>
    <w:p>
      <w:pPr>
        <w:spacing w:after="0"/>
        <w:ind w:left="0"/>
        <w:jc w:val="both"/>
      </w:pPr>
      <w:r>
        <w:rPr>
          <w:rFonts w:ascii="Times New Roman"/>
          <w:b w:val="false"/>
          <w:i w:val="false"/>
          <w:color w:val="000000"/>
          <w:sz w:val="28"/>
        </w:rPr>
        <w:t xml:space="preserve">
      Сайлау учаскесінің орналасқан жері: Сергеевка қаласы, Малдыбаев көшесі, 11, "Солтүстік Қазақстан облысы әкімдігінің білім басқармасы" коммуналдық мемлекеттік мекемесінің "Шал ақын ауданының білім бөлімі" коммуналдық мемлекеттік мекемесінің "Қ. Салықов атындағы орта мектебі" коммуналдық мемлекеттік мекемесінің ғимаратында; </w:t>
      </w:r>
    </w:p>
    <w:bookmarkEnd w:id="9"/>
    <w:bookmarkStart w:name="z20" w:id="10"/>
    <w:p>
      <w:pPr>
        <w:spacing w:after="0"/>
        <w:ind w:left="0"/>
        <w:jc w:val="both"/>
      </w:pPr>
      <w:r>
        <w:rPr>
          <w:rFonts w:ascii="Times New Roman"/>
          <w:b w:val="false"/>
          <w:i w:val="false"/>
          <w:color w:val="000000"/>
          <w:sz w:val="28"/>
        </w:rPr>
        <w:t>
      Сайлау учаскесінің шекаралары: Восточный тұйығы, Ишимский тұйығы, Марьевский тұйығы, Озерный тұйығы, Болашақ тұйығы, Азаттық тұйығы, Речной тұйығы, Бөкетов көшесі, Гончар көшесі, Молодежная көшесі, Набережная көшесі, Луговая көшесі, Звездный тұйығы, Қ. Хабдуллин тұйығы, Северный тұйығы.</w:t>
      </w:r>
    </w:p>
    <w:bookmarkEnd w:id="10"/>
    <w:bookmarkStart w:name="z21" w:id="11"/>
    <w:p>
      <w:pPr>
        <w:spacing w:after="0"/>
        <w:ind w:left="0"/>
        <w:jc w:val="both"/>
      </w:pPr>
      <w:r>
        <w:rPr>
          <w:rFonts w:ascii="Times New Roman"/>
          <w:b w:val="false"/>
          <w:i w:val="false"/>
          <w:color w:val="000000"/>
          <w:sz w:val="28"/>
        </w:rPr>
        <w:t>
      2. № 532 сайлау учаскесі</w:t>
      </w:r>
    </w:p>
    <w:bookmarkEnd w:id="11"/>
    <w:bookmarkStart w:name="z22" w:id="12"/>
    <w:p>
      <w:pPr>
        <w:spacing w:after="0"/>
        <w:ind w:left="0"/>
        <w:jc w:val="both"/>
      </w:pPr>
      <w:r>
        <w:rPr>
          <w:rFonts w:ascii="Times New Roman"/>
          <w:b w:val="false"/>
          <w:i w:val="false"/>
          <w:color w:val="000000"/>
          <w:sz w:val="28"/>
        </w:rPr>
        <w:t xml:space="preserve">
      Сайлау учаскесінің орналасқан жері: Сергеевка қаласы, Жеңіс көшесі, 31, "Солтүстік Қазақстан облысы Шал ақын ауданының орталықтандырылған клуб жүйесі" коммуналдық мемлекеттік қазыналық кәсіпорнының ғимаратында; </w:t>
      </w:r>
    </w:p>
    <w:bookmarkEnd w:id="12"/>
    <w:bookmarkStart w:name="z23" w:id="13"/>
    <w:p>
      <w:pPr>
        <w:spacing w:after="0"/>
        <w:ind w:left="0"/>
        <w:jc w:val="both"/>
      </w:pPr>
      <w:r>
        <w:rPr>
          <w:rFonts w:ascii="Times New Roman"/>
          <w:b w:val="false"/>
          <w:i w:val="false"/>
          <w:color w:val="000000"/>
          <w:sz w:val="28"/>
        </w:rPr>
        <w:t>
      Сайлау учаскесінің шекаралары: Аютас тұйығы, Лунный тұйығы, Наурыз көшесі, Солнечная көшесі, Ғ. Қадыралин көшесі, Зеленая көшесі, Ү. Дүйсенов көшесі, Малдыбаев көшесі, Қазақстан көшесі, Есіл көшесі, Цветочная көшесі, Ахметбеков көшесі, Автомобилистер көшесі, Рябиновая көшесі, Столичная көшесі, Желтоқсан көшесі, А. Брагин көшесі, Быковский көшесі, Құлеке батыр көшесі 48-94 (жұп жағы), 87-97 (тақ жағы), У. Латанов көшесі 40-46 (жұп жағы), 49-65 (тақ жағы), Победа көшесі 44-68 (жұп жағы).</w:t>
      </w:r>
    </w:p>
    <w:bookmarkEnd w:id="13"/>
    <w:bookmarkStart w:name="z24" w:id="14"/>
    <w:p>
      <w:pPr>
        <w:spacing w:after="0"/>
        <w:ind w:left="0"/>
        <w:jc w:val="both"/>
      </w:pPr>
      <w:r>
        <w:rPr>
          <w:rFonts w:ascii="Times New Roman"/>
          <w:b w:val="false"/>
          <w:i w:val="false"/>
          <w:color w:val="000000"/>
          <w:sz w:val="28"/>
        </w:rPr>
        <w:t>
      3. № 533 сайлау учаскесі</w:t>
      </w:r>
    </w:p>
    <w:bookmarkEnd w:id="14"/>
    <w:bookmarkStart w:name="z25" w:id="15"/>
    <w:p>
      <w:pPr>
        <w:spacing w:after="0"/>
        <w:ind w:left="0"/>
        <w:jc w:val="both"/>
      </w:pPr>
      <w:r>
        <w:rPr>
          <w:rFonts w:ascii="Times New Roman"/>
          <w:b w:val="false"/>
          <w:i w:val="false"/>
          <w:color w:val="000000"/>
          <w:sz w:val="28"/>
        </w:rPr>
        <w:t>
      Сайлау учаскесінің орналасқан жері: Сергеевка қаласы, С. Мұқанов көшесі, 30, "Солтүстік Қазақстан облысы әкімдігінің білім басқармасы" коммуналдық мемлекеттік мекемесінің "Шал ақын ауданының білім бөлімі" коммуналдық мемлекеттік мекемесінің "Социалистік Еңбек Ері Есім Шайкин атындағы мектеп-лицейі" коммуналдық мемлекеттік мекемесінің ғимаратында;</w:t>
      </w:r>
    </w:p>
    <w:bookmarkEnd w:id="15"/>
    <w:bookmarkStart w:name="z26" w:id="16"/>
    <w:p>
      <w:pPr>
        <w:spacing w:after="0"/>
        <w:ind w:left="0"/>
        <w:jc w:val="both"/>
      </w:pPr>
      <w:r>
        <w:rPr>
          <w:rFonts w:ascii="Times New Roman"/>
          <w:b w:val="false"/>
          <w:i w:val="false"/>
          <w:color w:val="000000"/>
          <w:sz w:val="28"/>
        </w:rPr>
        <w:t>
      Сайлау учаскесінің шекаралары: Юбилейная көшесі, Энергетиктер көшесі, Трудовой тұйығы, Целинный тұйығы, Ынтымақ тұйығы, Г. Бельгер көшесі, Западная көшесі 2-86 (жұп жағы), 1-79 (тақ жағы), Полевая көшесі 2-78 (жұп жағы), 1-61 (тақ жағы), Индустриальная көшесі 2-56 (жұп жағы), 1-47 (тақ жағы), Шухов көшесі 2-50 (жұп жағы), 1-47 (тақ жағы), С. Мұқанов көшесі 2-32 (жұп жағы), 1-39 (тақ жағы), Садовая көшесі 2-36 (жұп жағы), 1-33 (тақ жағы), Энтузиастар көшесі 2-68 (жұп жағы), 1-63 (тақ жағы), Бейбітшілік көшесі 2-52 (жұп жағы), 1-73 (тақ жағы).</w:t>
      </w:r>
    </w:p>
    <w:bookmarkEnd w:id="16"/>
    <w:bookmarkStart w:name="z27" w:id="17"/>
    <w:p>
      <w:pPr>
        <w:spacing w:after="0"/>
        <w:ind w:left="0"/>
        <w:jc w:val="both"/>
      </w:pPr>
      <w:r>
        <w:rPr>
          <w:rFonts w:ascii="Times New Roman"/>
          <w:b w:val="false"/>
          <w:i w:val="false"/>
          <w:color w:val="000000"/>
          <w:sz w:val="28"/>
        </w:rPr>
        <w:t>
      4. № 534 сайлау учаскесі</w:t>
      </w:r>
    </w:p>
    <w:bookmarkEnd w:id="17"/>
    <w:bookmarkStart w:name="z28" w:id="18"/>
    <w:p>
      <w:pPr>
        <w:spacing w:after="0"/>
        <w:ind w:left="0"/>
        <w:jc w:val="both"/>
      </w:pPr>
      <w:r>
        <w:rPr>
          <w:rFonts w:ascii="Times New Roman"/>
          <w:b w:val="false"/>
          <w:i w:val="false"/>
          <w:color w:val="000000"/>
          <w:sz w:val="28"/>
        </w:rPr>
        <w:t xml:space="preserve">
      Сайлау учаскесінің орналасқан жері: Сергеевка қаласы, Победа көшесі, 25, "Солтүстік Қазақстан облысы әкімдігінің білім басқармасы" коммуналдық мемлекеттік мекемесінің "Шал ақын ауданының білім бөлімі" коммуналдық мемлекеттік мекемесінің "Академик Е. А. Бөкетов атындағы мектеп-гимназиясы" коммуналдық мемлекеттік мекемесінің ғимаратында; </w:t>
      </w:r>
    </w:p>
    <w:bookmarkEnd w:id="18"/>
    <w:bookmarkStart w:name="z29" w:id="19"/>
    <w:p>
      <w:pPr>
        <w:spacing w:after="0"/>
        <w:ind w:left="0"/>
        <w:jc w:val="both"/>
      </w:pPr>
      <w:r>
        <w:rPr>
          <w:rFonts w:ascii="Times New Roman"/>
          <w:b w:val="false"/>
          <w:i w:val="false"/>
          <w:color w:val="000000"/>
          <w:sz w:val="28"/>
        </w:rPr>
        <w:t>
      Сайлау учаскесінің шекаралары: 8 Наурыз тұйығы, Московский тұйығы, Жамбыл тұйығы, Заводская көшесі, Заводской тұйығы, Нұртазин тұйығы, Торговый тұйығы, И. Ибраев өткелі, Абай көшесі, И. Ибраев атындағы көше, Котов көшесі, Красин көшесі, Е. Шайкин атындағы көшесі, Шал ақын көшесі, Школьная көшесі, Овражная көшесі, Е. Қонарбаев атындағы көшесі, Гагарин көшесі, Абай тұйығы, Д. Шопанов көшесі 3-65 (тақ жағы), У. Латанов көшесі 2-38 (жұп жағы), 1-47 (тақ жағы), Победа көшесі 1-28 (екі жағы), Құлеке батыр көшесі 2-46 (жұп жағы), 1-85 (тақ жағы).</w:t>
      </w:r>
    </w:p>
    <w:bookmarkEnd w:id="19"/>
    <w:bookmarkStart w:name="z30" w:id="20"/>
    <w:p>
      <w:pPr>
        <w:spacing w:after="0"/>
        <w:ind w:left="0"/>
        <w:jc w:val="both"/>
      </w:pPr>
      <w:r>
        <w:rPr>
          <w:rFonts w:ascii="Times New Roman"/>
          <w:b w:val="false"/>
          <w:i w:val="false"/>
          <w:color w:val="000000"/>
          <w:sz w:val="28"/>
        </w:rPr>
        <w:t>
      5. № 535 сайлау учаскесі</w:t>
      </w:r>
    </w:p>
    <w:bookmarkEnd w:id="20"/>
    <w:bookmarkStart w:name="z31" w:id="21"/>
    <w:p>
      <w:pPr>
        <w:spacing w:after="0"/>
        <w:ind w:left="0"/>
        <w:jc w:val="both"/>
      </w:pPr>
      <w:r>
        <w:rPr>
          <w:rFonts w:ascii="Times New Roman"/>
          <w:b w:val="false"/>
          <w:i w:val="false"/>
          <w:color w:val="000000"/>
          <w:sz w:val="28"/>
        </w:rPr>
        <w:t xml:space="preserve">
      Сайлау учаскесінің орналасқан жері: Ақан-Барақ ауылы, "Солтүстік Қазақстан облысы әкімдігінің білім басқармасы" коммуналдық мемлекеттік мекемесінің "Шал ақын ауданының білім бөлімі" коммуналдық мемлекеттік мекемесінің "Ақан-Барақ орта мектебі" коммуналдық мемлекеттік мекемесінің ғимаратында; </w:t>
      </w:r>
    </w:p>
    <w:bookmarkEnd w:id="21"/>
    <w:bookmarkStart w:name="z32" w:id="22"/>
    <w:p>
      <w:pPr>
        <w:spacing w:after="0"/>
        <w:ind w:left="0"/>
        <w:jc w:val="both"/>
      </w:pPr>
      <w:r>
        <w:rPr>
          <w:rFonts w:ascii="Times New Roman"/>
          <w:b w:val="false"/>
          <w:i w:val="false"/>
          <w:color w:val="000000"/>
          <w:sz w:val="28"/>
        </w:rPr>
        <w:t>
      Сайлау учаскесінің шекаралары: Ақан-Барақ ауылы.</w:t>
      </w:r>
    </w:p>
    <w:bookmarkEnd w:id="22"/>
    <w:bookmarkStart w:name="z33" w:id="23"/>
    <w:p>
      <w:pPr>
        <w:spacing w:after="0"/>
        <w:ind w:left="0"/>
        <w:jc w:val="both"/>
      </w:pPr>
      <w:r>
        <w:rPr>
          <w:rFonts w:ascii="Times New Roman"/>
          <w:b w:val="false"/>
          <w:i w:val="false"/>
          <w:color w:val="000000"/>
          <w:sz w:val="28"/>
        </w:rPr>
        <w:t>
      6. № 536 сайлау учаскесі</w:t>
      </w:r>
    </w:p>
    <w:bookmarkEnd w:id="23"/>
    <w:bookmarkStart w:name="z34" w:id="24"/>
    <w:p>
      <w:pPr>
        <w:spacing w:after="0"/>
        <w:ind w:left="0"/>
        <w:jc w:val="both"/>
      </w:pPr>
      <w:r>
        <w:rPr>
          <w:rFonts w:ascii="Times New Roman"/>
          <w:b w:val="false"/>
          <w:i w:val="false"/>
          <w:color w:val="000000"/>
          <w:sz w:val="28"/>
        </w:rPr>
        <w:t>
      Сайлау учаскесінің орналасқан жері: Мерген ауылы, Дене шынықтыру-сауықтыру кешенінің ғимаратында;</w:t>
      </w:r>
    </w:p>
    <w:bookmarkEnd w:id="24"/>
    <w:bookmarkStart w:name="z35" w:id="25"/>
    <w:p>
      <w:pPr>
        <w:spacing w:after="0"/>
        <w:ind w:left="0"/>
        <w:jc w:val="both"/>
      </w:pPr>
      <w:r>
        <w:rPr>
          <w:rFonts w:ascii="Times New Roman"/>
          <w:b w:val="false"/>
          <w:i w:val="false"/>
          <w:color w:val="000000"/>
          <w:sz w:val="28"/>
        </w:rPr>
        <w:t>
      Сайлау учаскесінің шекаралары: Мерген ауылы.</w:t>
      </w:r>
    </w:p>
    <w:bookmarkEnd w:id="25"/>
    <w:bookmarkStart w:name="z36" w:id="26"/>
    <w:p>
      <w:pPr>
        <w:spacing w:after="0"/>
        <w:ind w:left="0"/>
        <w:jc w:val="both"/>
      </w:pPr>
      <w:r>
        <w:rPr>
          <w:rFonts w:ascii="Times New Roman"/>
          <w:b w:val="false"/>
          <w:i w:val="false"/>
          <w:color w:val="000000"/>
          <w:sz w:val="28"/>
        </w:rPr>
        <w:t>
      7. № 537 сайлау учаскесі</w:t>
      </w:r>
    </w:p>
    <w:bookmarkEnd w:id="26"/>
    <w:bookmarkStart w:name="z37" w:id="27"/>
    <w:p>
      <w:pPr>
        <w:spacing w:after="0"/>
        <w:ind w:left="0"/>
        <w:jc w:val="both"/>
      </w:pPr>
      <w:r>
        <w:rPr>
          <w:rFonts w:ascii="Times New Roman"/>
          <w:b w:val="false"/>
          <w:i w:val="false"/>
          <w:color w:val="000000"/>
          <w:sz w:val="28"/>
        </w:rPr>
        <w:t xml:space="preserve">
      Сайлау учаскесінің орналасқан жері: Ы. Ыбыраев ауылы, "Солтүстік Қазақстан облысы Шал ақын ауданы әкімдігінің ішкі саясат, мәдениет және тілдерді дамыту бөлімі" коммуналдық мемлекеттік мекемесінің "Шал ақын ауданының орталықтандырылған клуб жүйесі" Ыбыраев ауылдық мәдениетінің ғимаратында; </w:t>
      </w:r>
    </w:p>
    <w:bookmarkEnd w:id="27"/>
    <w:bookmarkStart w:name="z38" w:id="28"/>
    <w:p>
      <w:pPr>
        <w:spacing w:after="0"/>
        <w:ind w:left="0"/>
        <w:jc w:val="both"/>
      </w:pPr>
      <w:r>
        <w:rPr>
          <w:rFonts w:ascii="Times New Roman"/>
          <w:b w:val="false"/>
          <w:i w:val="false"/>
          <w:color w:val="000000"/>
          <w:sz w:val="28"/>
        </w:rPr>
        <w:t>
      Сайлау учаскесінің шекаралары: Ы. Ыбыраев ауылы, Көктерек ауылы.</w:t>
      </w:r>
    </w:p>
    <w:bookmarkEnd w:id="28"/>
    <w:bookmarkStart w:name="z39" w:id="29"/>
    <w:p>
      <w:pPr>
        <w:spacing w:after="0"/>
        <w:ind w:left="0"/>
        <w:jc w:val="both"/>
      </w:pPr>
      <w:r>
        <w:rPr>
          <w:rFonts w:ascii="Times New Roman"/>
          <w:b w:val="false"/>
          <w:i w:val="false"/>
          <w:color w:val="000000"/>
          <w:sz w:val="28"/>
        </w:rPr>
        <w:t>
      8. № 538 сайлау учаскесі</w:t>
      </w:r>
    </w:p>
    <w:bookmarkEnd w:id="29"/>
    <w:bookmarkStart w:name="z40" w:id="30"/>
    <w:p>
      <w:pPr>
        <w:spacing w:after="0"/>
        <w:ind w:left="0"/>
        <w:jc w:val="both"/>
      </w:pPr>
      <w:r>
        <w:rPr>
          <w:rFonts w:ascii="Times New Roman"/>
          <w:b w:val="false"/>
          <w:i w:val="false"/>
          <w:color w:val="000000"/>
          <w:sz w:val="28"/>
        </w:rPr>
        <w:t>
      Сайлау учаскесінің орналасқан жері: Қаратал ауылы, "Солтүстік Қазақстан облысы әкімдігінің білім басқармасы" коммуналдық мемлекеттік мекемесінің "Шал ақын ауданының білім бөлімі" коммуналдық мемлекеттік мекемесінің "Қаратал орта мектебі" коммуналдық мемлекеттік мекемесінің ғимаратында;</w:t>
      </w:r>
    </w:p>
    <w:bookmarkEnd w:id="30"/>
    <w:bookmarkStart w:name="z41" w:id="31"/>
    <w:p>
      <w:pPr>
        <w:spacing w:after="0"/>
        <w:ind w:left="0"/>
        <w:jc w:val="both"/>
      </w:pPr>
      <w:r>
        <w:rPr>
          <w:rFonts w:ascii="Times New Roman"/>
          <w:b w:val="false"/>
          <w:i w:val="false"/>
          <w:color w:val="000000"/>
          <w:sz w:val="28"/>
        </w:rPr>
        <w:t>
      Сайлау учаскесінің шекаралары: Қаратал ауылы.</w:t>
      </w:r>
    </w:p>
    <w:bookmarkEnd w:id="31"/>
    <w:bookmarkStart w:name="z42" w:id="32"/>
    <w:p>
      <w:pPr>
        <w:spacing w:after="0"/>
        <w:ind w:left="0"/>
        <w:jc w:val="both"/>
      </w:pPr>
      <w:r>
        <w:rPr>
          <w:rFonts w:ascii="Times New Roman"/>
          <w:b w:val="false"/>
          <w:i w:val="false"/>
          <w:color w:val="000000"/>
          <w:sz w:val="28"/>
        </w:rPr>
        <w:t>
      9. № 540 сайлау учаскесі</w:t>
      </w:r>
    </w:p>
    <w:bookmarkEnd w:id="32"/>
    <w:bookmarkStart w:name="z43" w:id="33"/>
    <w:p>
      <w:pPr>
        <w:spacing w:after="0"/>
        <w:ind w:left="0"/>
        <w:jc w:val="both"/>
      </w:pPr>
      <w:r>
        <w:rPr>
          <w:rFonts w:ascii="Times New Roman"/>
          <w:b w:val="false"/>
          <w:i w:val="false"/>
          <w:color w:val="000000"/>
          <w:sz w:val="28"/>
        </w:rPr>
        <w:t xml:space="preserve">
      Сайлау учаскесінің орналасқан жері: Арай ауылы, "Солтүстік Қазақстан облысы Шал ақын ауданы әкімдігінің ішкі саясат, мәдениет және тілдерді дамыту бөлімі" коммуналдық мемлекеттік мекемесінің "Шал ақын ауданының орталықтандырылған клуб жүйесі" Арай ауылдық клубының ғимаратында; </w:t>
      </w:r>
    </w:p>
    <w:bookmarkEnd w:id="33"/>
    <w:bookmarkStart w:name="z44" w:id="34"/>
    <w:p>
      <w:pPr>
        <w:spacing w:after="0"/>
        <w:ind w:left="0"/>
        <w:jc w:val="both"/>
      </w:pPr>
      <w:r>
        <w:rPr>
          <w:rFonts w:ascii="Times New Roman"/>
          <w:b w:val="false"/>
          <w:i w:val="false"/>
          <w:color w:val="000000"/>
          <w:sz w:val="28"/>
        </w:rPr>
        <w:t>
      Сайлау учаскесінің шекаралары: Арай ауылы, Ровное ауылы.</w:t>
      </w:r>
    </w:p>
    <w:bookmarkEnd w:id="34"/>
    <w:bookmarkStart w:name="z45" w:id="35"/>
    <w:p>
      <w:pPr>
        <w:spacing w:after="0"/>
        <w:ind w:left="0"/>
        <w:jc w:val="both"/>
      </w:pPr>
      <w:r>
        <w:rPr>
          <w:rFonts w:ascii="Times New Roman"/>
          <w:b w:val="false"/>
          <w:i w:val="false"/>
          <w:color w:val="000000"/>
          <w:sz w:val="28"/>
        </w:rPr>
        <w:t>
      10. № 541 сайлау учаскесі</w:t>
      </w:r>
    </w:p>
    <w:bookmarkEnd w:id="35"/>
    <w:bookmarkStart w:name="z46" w:id="36"/>
    <w:p>
      <w:pPr>
        <w:spacing w:after="0"/>
        <w:ind w:left="0"/>
        <w:jc w:val="both"/>
      </w:pPr>
      <w:r>
        <w:rPr>
          <w:rFonts w:ascii="Times New Roman"/>
          <w:b w:val="false"/>
          <w:i w:val="false"/>
          <w:color w:val="000000"/>
          <w:sz w:val="28"/>
        </w:rPr>
        <w:t xml:space="preserve">
      Сайлау учаскесінің орналасқан жері: Алқаағаш ауылы, "Солтүстік Қазақстан облысы әкімдігінің білім басқармасы" коммуналдық мемлекеттік мекемесінің "Шал ақын ауданының білім бөлімі" коммуналдық мемлекеттік мекемесінің "Алқаағаш негізгі мектебі" коммуналдық мемлекеттік мекемесінің ғимаратында; </w:t>
      </w:r>
    </w:p>
    <w:bookmarkEnd w:id="36"/>
    <w:bookmarkStart w:name="z47" w:id="37"/>
    <w:p>
      <w:pPr>
        <w:spacing w:after="0"/>
        <w:ind w:left="0"/>
        <w:jc w:val="both"/>
      </w:pPr>
      <w:r>
        <w:rPr>
          <w:rFonts w:ascii="Times New Roman"/>
          <w:b w:val="false"/>
          <w:i w:val="false"/>
          <w:color w:val="000000"/>
          <w:sz w:val="28"/>
        </w:rPr>
        <w:t>
      Сайлау учаскесінің шекаралары: Алқаағаш ауылы.</w:t>
      </w:r>
    </w:p>
    <w:bookmarkEnd w:id="37"/>
    <w:bookmarkStart w:name="z48" w:id="38"/>
    <w:p>
      <w:pPr>
        <w:spacing w:after="0"/>
        <w:ind w:left="0"/>
        <w:jc w:val="both"/>
      </w:pPr>
      <w:r>
        <w:rPr>
          <w:rFonts w:ascii="Times New Roman"/>
          <w:b w:val="false"/>
          <w:i w:val="false"/>
          <w:color w:val="000000"/>
          <w:sz w:val="28"/>
        </w:rPr>
        <w:t>
      11. № 544 сайлау учаскесі</w:t>
      </w:r>
    </w:p>
    <w:bookmarkEnd w:id="38"/>
    <w:bookmarkStart w:name="z49" w:id="39"/>
    <w:p>
      <w:pPr>
        <w:spacing w:after="0"/>
        <w:ind w:left="0"/>
        <w:jc w:val="both"/>
      </w:pPr>
      <w:r>
        <w:rPr>
          <w:rFonts w:ascii="Times New Roman"/>
          <w:b w:val="false"/>
          <w:i w:val="false"/>
          <w:color w:val="000000"/>
          <w:sz w:val="28"/>
        </w:rPr>
        <w:t xml:space="preserve">
      Сайлау учаскесінің орналасқан жері: Новопокровка ауылы, "Солтүстік Қазақстан облысы Шал ақын ауданы әкімдігінің ішкі саясат, мәдениет және тілдерді дамыту бөлімі" коммуналдық мемлекеттік мекемесінің "Шал ақын ауданының орталықтандырылған клуб жүйесі" коммуналдық мемлекеттік қазыналық кәсіпорнының ғимаратында; </w:t>
      </w:r>
    </w:p>
    <w:bookmarkEnd w:id="39"/>
    <w:bookmarkStart w:name="z50" w:id="40"/>
    <w:p>
      <w:pPr>
        <w:spacing w:after="0"/>
        <w:ind w:left="0"/>
        <w:jc w:val="both"/>
      </w:pPr>
      <w:r>
        <w:rPr>
          <w:rFonts w:ascii="Times New Roman"/>
          <w:b w:val="false"/>
          <w:i w:val="false"/>
          <w:color w:val="000000"/>
          <w:sz w:val="28"/>
        </w:rPr>
        <w:t>
      Сайлау учаскесінің шекаралары: Новопокровка ауылы, Белоглинка ауылы.</w:t>
      </w:r>
    </w:p>
    <w:bookmarkEnd w:id="40"/>
    <w:bookmarkStart w:name="z51" w:id="41"/>
    <w:p>
      <w:pPr>
        <w:spacing w:after="0"/>
        <w:ind w:left="0"/>
        <w:jc w:val="both"/>
      </w:pPr>
      <w:r>
        <w:rPr>
          <w:rFonts w:ascii="Times New Roman"/>
          <w:b w:val="false"/>
          <w:i w:val="false"/>
          <w:color w:val="000000"/>
          <w:sz w:val="28"/>
        </w:rPr>
        <w:t>
      12. № 545 сайлау учаскесі</w:t>
      </w:r>
    </w:p>
    <w:bookmarkEnd w:id="41"/>
    <w:bookmarkStart w:name="z52" w:id="42"/>
    <w:p>
      <w:pPr>
        <w:spacing w:after="0"/>
        <w:ind w:left="0"/>
        <w:jc w:val="both"/>
      </w:pPr>
      <w:r>
        <w:rPr>
          <w:rFonts w:ascii="Times New Roman"/>
          <w:b w:val="false"/>
          <w:i w:val="false"/>
          <w:color w:val="000000"/>
          <w:sz w:val="28"/>
        </w:rPr>
        <w:t xml:space="preserve">
      Сайлау учаскесінің орналасқан жері: Жаңасу ауылы, "Солтүстік Қазақстан облысы әкімдігінің білім басқармасы" коммуналдық мемлекеттік мекемесінің "Шал ақын ауданының білім бөлімі" коммуналдық мемлекеттік мекемесінің "Жаңасу бастауыш мектебі" коммуналдық мемлекеттік мекемесінің ғимаратында; </w:t>
      </w:r>
    </w:p>
    <w:bookmarkEnd w:id="42"/>
    <w:bookmarkStart w:name="z53" w:id="43"/>
    <w:p>
      <w:pPr>
        <w:spacing w:after="0"/>
        <w:ind w:left="0"/>
        <w:jc w:val="both"/>
      </w:pPr>
      <w:r>
        <w:rPr>
          <w:rFonts w:ascii="Times New Roman"/>
          <w:b w:val="false"/>
          <w:i w:val="false"/>
          <w:color w:val="000000"/>
          <w:sz w:val="28"/>
        </w:rPr>
        <w:t>
      Сайлау учаскесінің шекаралары: Жаңасу ауылы, Еңбек ауылы.</w:t>
      </w:r>
    </w:p>
    <w:bookmarkEnd w:id="43"/>
    <w:bookmarkStart w:name="z54" w:id="44"/>
    <w:p>
      <w:pPr>
        <w:spacing w:after="0"/>
        <w:ind w:left="0"/>
        <w:jc w:val="both"/>
      </w:pPr>
      <w:r>
        <w:rPr>
          <w:rFonts w:ascii="Times New Roman"/>
          <w:b w:val="false"/>
          <w:i w:val="false"/>
          <w:color w:val="000000"/>
          <w:sz w:val="28"/>
        </w:rPr>
        <w:t>
      13. № 547 сайлау учаскесі</w:t>
      </w:r>
    </w:p>
    <w:bookmarkEnd w:id="44"/>
    <w:bookmarkStart w:name="z55" w:id="45"/>
    <w:p>
      <w:pPr>
        <w:spacing w:after="0"/>
        <w:ind w:left="0"/>
        <w:jc w:val="both"/>
      </w:pPr>
      <w:r>
        <w:rPr>
          <w:rFonts w:ascii="Times New Roman"/>
          <w:b w:val="false"/>
          <w:i w:val="false"/>
          <w:color w:val="000000"/>
          <w:sz w:val="28"/>
        </w:rPr>
        <w:t xml:space="preserve">
      Сайлау учаскесінің орналасқан жері: Ақсу ауылы, "Солтүстік Қазақстан облысы әкімдігінің білім басқармасы" коммуналдық мемлекеттік мекемесінің "Шал ақын ауданының білім бөлімі" коммуналдық мемлекеттік мекемесінің "Ақсу негізгі мектебі" коммуналдық мемлекеттік мекемесінің ғимаратында; </w:t>
      </w:r>
    </w:p>
    <w:bookmarkEnd w:id="45"/>
    <w:bookmarkStart w:name="z56" w:id="46"/>
    <w:p>
      <w:pPr>
        <w:spacing w:after="0"/>
        <w:ind w:left="0"/>
        <w:jc w:val="both"/>
      </w:pPr>
      <w:r>
        <w:rPr>
          <w:rFonts w:ascii="Times New Roman"/>
          <w:b w:val="false"/>
          <w:i w:val="false"/>
          <w:color w:val="000000"/>
          <w:sz w:val="28"/>
        </w:rPr>
        <w:t>
      Сайлау учаскесінің шекаралары: Ақсу ауылы.</w:t>
      </w:r>
    </w:p>
    <w:bookmarkEnd w:id="46"/>
    <w:bookmarkStart w:name="z57" w:id="47"/>
    <w:p>
      <w:pPr>
        <w:spacing w:after="0"/>
        <w:ind w:left="0"/>
        <w:jc w:val="both"/>
      </w:pPr>
      <w:r>
        <w:rPr>
          <w:rFonts w:ascii="Times New Roman"/>
          <w:b w:val="false"/>
          <w:i w:val="false"/>
          <w:color w:val="000000"/>
          <w:sz w:val="28"/>
        </w:rPr>
        <w:t>
      14. № 548 сайлау учаскесі</w:t>
      </w:r>
    </w:p>
    <w:bookmarkEnd w:id="47"/>
    <w:bookmarkStart w:name="z58" w:id="48"/>
    <w:p>
      <w:pPr>
        <w:spacing w:after="0"/>
        <w:ind w:left="0"/>
        <w:jc w:val="both"/>
      </w:pPr>
      <w:r>
        <w:rPr>
          <w:rFonts w:ascii="Times New Roman"/>
          <w:b w:val="false"/>
          <w:i w:val="false"/>
          <w:color w:val="000000"/>
          <w:sz w:val="28"/>
        </w:rPr>
        <w:t xml:space="preserve">
      Сайлау учаскесінің орналасқан жері: Сухорабовка ауылы, "Солтүстік Қазақстан облысы Шал ақын ауданы әкімдігінің ішкі саясат, мәдениет және тілдерді дамыту бөлімі" коммуналдық мемлекеттік мекемесінің "Шал ақын ауданының орталықтандырылған клуб жүйесі" Сухорабов ауылдық клубының ғимаратында; </w:t>
      </w:r>
    </w:p>
    <w:bookmarkEnd w:id="48"/>
    <w:bookmarkStart w:name="z59" w:id="49"/>
    <w:p>
      <w:pPr>
        <w:spacing w:after="0"/>
        <w:ind w:left="0"/>
        <w:jc w:val="both"/>
      </w:pPr>
      <w:r>
        <w:rPr>
          <w:rFonts w:ascii="Times New Roman"/>
          <w:b w:val="false"/>
          <w:i w:val="false"/>
          <w:color w:val="000000"/>
          <w:sz w:val="28"/>
        </w:rPr>
        <w:t>
      Сайлау учаскесінің шекаралары: Сухорабовка ауылы.</w:t>
      </w:r>
    </w:p>
    <w:bookmarkEnd w:id="49"/>
    <w:bookmarkStart w:name="z60" w:id="50"/>
    <w:p>
      <w:pPr>
        <w:spacing w:after="0"/>
        <w:ind w:left="0"/>
        <w:jc w:val="both"/>
      </w:pPr>
      <w:r>
        <w:rPr>
          <w:rFonts w:ascii="Times New Roman"/>
          <w:b w:val="false"/>
          <w:i w:val="false"/>
          <w:color w:val="000000"/>
          <w:sz w:val="28"/>
        </w:rPr>
        <w:t>
      15. № 549 сайлау учаскесі</w:t>
      </w:r>
    </w:p>
    <w:bookmarkEnd w:id="50"/>
    <w:bookmarkStart w:name="z61" w:id="51"/>
    <w:p>
      <w:pPr>
        <w:spacing w:after="0"/>
        <w:ind w:left="0"/>
        <w:jc w:val="both"/>
      </w:pPr>
      <w:r>
        <w:rPr>
          <w:rFonts w:ascii="Times New Roman"/>
          <w:b w:val="false"/>
          <w:i w:val="false"/>
          <w:color w:val="000000"/>
          <w:sz w:val="28"/>
        </w:rPr>
        <w:t xml:space="preserve">
      Сайлау учаскесінің орналасқан жері: Ольгинка ауылы, "Солтүстік Қазақстан облысы әкімдігінің білім басқармасы" коммуналдық мемлекеттік мекемесінің "Шал ақын ауданының білім бөлімі" коммуналдық мемлекеттік мекемесінің "Ольгинка негізгі мектебі" коммуналдық мемлекеттік мекемесінің ғимаратында; </w:t>
      </w:r>
    </w:p>
    <w:bookmarkEnd w:id="51"/>
    <w:bookmarkStart w:name="z62" w:id="52"/>
    <w:p>
      <w:pPr>
        <w:spacing w:after="0"/>
        <w:ind w:left="0"/>
        <w:jc w:val="both"/>
      </w:pPr>
      <w:r>
        <w:rPr>
          <w:rFonts w:ascii="Times New Roman"/>
          <w:b w:val="false"/>
          <w:i w:val="false"/>
          <w:color w:val="000000"/>
          <w:sz w:val="28"/>
        </w:rPr>
        <w:t>
      Сайлау учаскесінің шекаралары: Ольгинка ауылы.</w:t>
      </w:r>
    </w:p>
    <w:bookmarkEnd w:id="52"/>
    <w:bookmarkStart w:name="z63" w:id="53"/>
    <w:p>
      <w:pPr>
        <w:spacing w:after="0"/>
        <w:ind w:left="0"/>
        <w:jc w:val="both"/>
      </w:pPr>
      <w:r>
        <w:rPr>
          <w:rFonts w:ascii="Times New Roman"/>
          <w:b w:val="false"/>
          <w:i w:val="false"/>
          <w:color w:val="000000"/>
          <w:sz w:val="28"/>
        </w:rPr>
        <w:t>
      16. № 550 сайлау учаскесі</w:t>
      </w:r>
    </w:p>
    <w:bookmarkEnd w:id="53"/>
    <w:bookmarkStart w:name="z64" w:id="54"/>
    <w:p>
      <w:pPr>
        <w:spacing w:after="0"/>
        <w:ind w:left="0"/>
        <w:jc w:val="both"/>
      </w:pPr>
      <w:r>
        <w:rPr>
          <w:rFonts w:ascii="Times New Roman"/>
          <w:b w:val="false"/>
          <w:i w:val="false"/>
          <w:color w:val="000000"/>
          <w:sz w:val="28"/>
        </w:rPr>
        <w:t xml:space="preserve">
      Сайлау учаскесінің орналасқан жері: Афанасьевка ауылы, "Солтүстік Қазақстан облысы әкімдігінің білім басқармасы" коммуналдық мемлекеттік мекемесінің "Шал ақын ауданының білім бөлімі" коммуналдық мемлекеттік мекемесінің "Афанасьевка орта мектебі" коммуналдық мемлекеттік мекемесінің ғимаратында; </w:t>
      </w:r>
    </w:p>
    <w:bookmarkEnd w:id="54"/>
    <w:bookmarkStart w:name="z65" w:id="55"/>
    <w:p>
      <w:pPr>
        <w:spacing w:after="0"/>
        <w:ind w:left="0"/>
        <w:jc w:val="both"/>
      </w:pPr>
      <w:r>
        <w:rPr>
          <w:rFonts w:ascii="Times New Roman"/>
          <w:b w:val="false"/>
          <w:i w:val="false"/>
          <w:color w:val="000000"/>
          <w:sz w:val="28"/>
        </w:rPr>
        <w:t>
      Сайлау учаскесінің шекаралары: Афанасьевка ауылы, Рясинка ауылы, Садовка ауылы, Социал ауылы, Двойники ауылы.</w:t>
      </w:r>
    </w:p>
    <w:bookmarkEnd w:id="55"/>
    <w:bookmarkStart w:name="z66" w:id="56"/>
    <w:p>
      <w:pPr>
        <w:spacing w:after="0"/>
        <w:ind w:left="0"/>
        <w:jc w:val="both"/>
      </w:pPr>
      <w:r>
        <w:rPr>
          <w:rFonts w:ascii="Times New Roman"/>
          <w:b w:val="false"/>
          <w:i w:val="false"/>
          <w:color w:val="000000"/>
          <w:sz w:val="28"/>
        </w:rPr>
        <w:t>
      17. № 554 сайлау учаскесі</w:t>
      </w:r>
    </w:p>
    <w:bookmarkEnd w:id="56"/>
    <w:bookmarkStart w:name="z67" w:id="57"/>
    <w:p>
      <w:pPr>
        <w:spacing w:after="0"/>
        <w:ind w:left="0"/>
        <w:jc w:val="both"/>
      </w:pPr>
      <w:r>
        <w:rPr>
          <w:rFonts w:ascii="Times New Roman"/>
          <w:b w:val="false"/>
          <w:i w:val="false"/>
          <w:color w:val="000000"/>
          <w:sz w:val="28"/>
        </w:rPr>
        <w:t xml:space="preserve">
      Сайлау учаскесінің орналасқан жері: Крещенка ауылы, "Солтүстік Қазақстан облысы Шал ақын ауданы әкімдігінің ішкі саясат, мәдениет және тілдерді дамыту бөлімі" коммуналдық мемлекеттік мекемесінің "Шал ақын ауданының орталықтандырылған клуб жүйесі" Крещенка ауылдық мәдениетінің ғимаратында; </w:t>
      </w:r>
    </w:p>
    <w:bookmarkEnd w:id="57"/>
    <w:bookmarkStart w:name="z68" w:id="58"/>
    <w:p>
      <w:pPr>
        <w:spacing w:after="0"/>
        <w:ind w:left="0"/>
        <w:jc w:val="both"/>
      </w:pPr>
      <w:r>
        <w:rPr>
          <w:rFonts w:ascii="Times New Roman"/>
          <w:b w:val="false"/>
          <w:i w:val="false"/>
          <w:color w:val="000000"/>
          <w:sz w:val="28"/>
        </w:rPr>
        <w:t>
      Сайлау учаскесінің шекаралары: Крещенка ауылы.</w:t>
      </w:r>
    </w:p>
    <w:bookmarkEnd w:id="58"/>
    <w:bookmarkStart w:name="z69" w:id="59"/>
    <w:p>
      <w:pPr>
        <w:spacing w:after="0"/>
        <w:ind w:left="0"/>
        <w:jc w:val="both"/>
      </w:pPr>
      <w:r>
        <w:rPr>
          <w:rFonts w:ascii="Times New Roman"/>
          <w:b w:val="false"/>
          <w:i w:val="false"/>
          <w:color w:val="000000"/>
          <w:sz w:val="28"/>
        </w:rPr>
        <w:t>
      18. № 555 сайлау учаскесі</w:t>
      </w:r>
    </w:p>
    <w:bookmarkEnd w:id="59"/>
    <w:bookmarkStart w:name="z70" w:id="60"/>
    <w:p>
      <w:pPr>
        <w:spacing w:after="0"/>
        <w:ind w:left="0"/>
        <w:jc w:val="both"/>
      </w:pPr>
      <w:r>
        <w:rPr>
          <w:rFonts w:ascii="Times New Roman"/>
          <w:b w:val="false"/>
          <w:i w:val="false"/>
          <w:color w:val="000000"/>
          <w:sz w:val="28"/>
        </w:rPr>
        <w:t xml:space="preserve">
      Сайлау учаскесінің орналасқан жері: Белоградовка ауылы, "Солтүстік Қазақстан облысы әкімдігінің денсаулық сақтау басқармасы" коммуналдық мемлекеттік мекемесінің "Шал ақын ауданының орталық аудандық ауруханасы" шаруашылық жүргізу құқығындағы коммуналдық мемлекеттік кәсіпорнының медициналық пунктінің ғимаратында; </w:t>
      </w:r>
    </w:p>
    <w:bookmarkEnd w:id="60"/>
    <w:bookmarkStart w:name="z71" w:id="61"/>
    <w:p>
      <w:pPr>
        <w:spacing w:after="0"/>
        <w:ind w:left="0"/>
        <w:jc w:val="both"/>
      </w:pPr>
      <w:r>
        <w:rPr>
          <w:rFonts w:ascii="Times New Roman"/>
          <w:b w:val="false"/>
          <w:i w:val="false"/>
          <w:color w:val="000000"/>
          <w:sz w:val="28"/>
        </w:rPr>
        <w:t>
      Сайлау учаскесінің шекаралары: Белоградовка ауылы.</w:t>
      </w:r>
    </w:p>
    <w:bookmarkEnd w:id="61"/>
    <w:bookmarkStart w:name="z72" w:id="62"/>
    <w:p>
      <w:pPr>
        <w:spacing w:after="0"/>
        <w:ind w:left="0"/>
        <w:jc w:val="both"/>
      </w:pPr>
      <w:r>
        <w:rPr>
          <w:rFonts w:ascii="Times New Roman"/>
          <w:b w:val="false"/>
          <w:i w:val="false"/>
          <w:color w:val="000000"/>
          <w:sz w:val="28"/>
        </w:rPr>
        <w:t>
      19. № 556 сайлау учаскесі</w:t>
      </w:r>
    </w:p>
    <w:bookmarkEnd w:id="62"/>
    <w:bookmarkStart w:name="z73" w:id="63"/>
    <w:p>
      <w:pPr>
        <w:spacing w:after="0"/>
        <w:ind w:left="0"/>
        <w:jc w:val="both"/>
      </w:pPr>
      <w:r>
        <w:rPr>
          <w:rFonts w:ascii="Times New Roman"/>
          <w:b w:val="false"/>
          <w:i w:val="false"/>
          <w:color w:val="000000"/>
          <w:sz w:val="28"/>
        </w:rPr>
        <w:t xml:space="preserve">
      Сайлау учаскесінің орналасқан жері: Куприяновка ауылы, "Солтүстік Қазақстан облысы әкімдігінің білім басқармасы" коммуналдық мемлекеттік мекемесінің "Шал ақын ауданының білім бөлімі" коммуналдық мемлекеттік мекемесінің "Куприяновка негізгі мектебі" коммуналдық мемлекеттік мекемесінің ғимаратында; </w:t>
      </w:r>
    </w:p>
    <w:bookmarkEnd w:id="63"/>
    <w:bookmarkStart w:name="z74" w:id="64"/>
    <w:p>
      <w:pPr>
        <w:spacing w:after="0"/>
        <w:ind w:left="0"/>
        <w:jc w:val="both"/>
      </w:pPr>
      <w:r>
        <w:rPr>
          <w:rFonts w:ascii="Times New Roman"/>
          <w:b w:val="false"/>
          <w:i w:val="false"/>
          <w:color w:val="000000"/>
          <w:sz w:val="28"/>
        </w:rPr>
        <w:t>
      Сайлау учаскесінің шекаралары: Куприяновка ауылы.</w:t>
      </w:r>
    </w:p>
    <w:bookmarkEnd w:id="64"/>
    <w:bookmarkStart w:name="z75" w:id="65"/>
    <w:p>
      <w:pPr>
        <w:spacing w:after="0"/>
        <w:ind w:left="0"/>
        <w:jc w:val="both"/>
      </w:pPr>
      <w:r>
        <w:rPr>
          <w:rFonts w:ascii="Times New Roman"/>
          <w:b w:val="false"/>
          <w:i w:val="false"/>
          <w:color w:val="000000"/>
          <w:sz w:val="28"/>
        </w:rPr>
        <w:t>
      20. № 557 сайлау учаскесі</w:t>
      </w:r>
    </w:p>
    <w:bookmarkEnd w:id="65"/>
    <w:bookmarkStart w:name="z76" w:id="66"/>
    <w:p>
      <w:pPr>
        <w:spacing w:after="0"/>
        <w:ind w:left="0"/>
        <w:jc w:val="both"/>
      </w:pPr>
      <w:r>
        <w:rPr>
          <w:rFonts w:ascii="Times New Roman"/>
          <w:b w:val="false"/>
          <w:i w:val="false"/>
          <w:color w:val="000000"/>
          <w:sz w:val="28"/>
        </w:rPr>
        <w:t xml:space="preserve">
      Сайлау учаскесінің орналасқан жері: Ұзынжар ауылы, "Солтүстік Қазақстан облысы әкімдігінің білім басқармасы" коммуналдық мемлекеттік мекемесінің "Шал ақын ауданының білім бөлімі" коммуналдық мемлекеттік мекемесінің "Октябрь орта мектебі" коммуналдық мемлекеттік мекемесінің ғимаратында; </w:t>
      </w:r>
    </w:p>
    <w:bookmarkEnd w:id="66"/>
    <w:bookmarkStart w:name="z77" w:id="67"/>
    <w:p>
      <w:pPr>
        <w:spacing w:after="0"/>
        <w:ind w:left="0"/>
        <w:jc w:val="both"/>
      </w:pPr>
      <w:r>
        <w:rPr>
          <w:rFonts w:ascii="Times New Roman"/>
          <w:b w:val="false"/>
          <w:i w:val="false"/>
          <w:color w:val="000000"/>
          <w:sz w:val="28"/>
        </w:rPr>
        <w:t>
      Сайлау учаскесінің шекаралары: Ұзынжар ауылы, Коноваловка ауылы.</w:t>
      </w:r>
    </w:p>
    <w:bookmarkEnd w:id="67"/>
    <w:bookmarkStart w:name="z78" w:id="68"/>
    <w:p>
      <w:pPr>
        <w:spacing w:after="0"/>
        <w:ind w:left="0"/>
        <w:jc w:val="both"/>
      </w:pPr>
      <w:r>
        <w:rPr>
          <w:rFonts w:ascii="Times New Roman"/>
          <w:b w:val="false"/>
          <w:i w:val="false"/>
          <w:color w:val="000000"/>
          <w:sz w:val="28"/>
        </w:rPr>
        <w:t>
      21. № 558 сайлау учаскесі</w:t>
      </w:r>
    </w:p>
    <w:bookmarkEnd w:id="68"/>
    <w:bookmarkStart w:name="z79" w:id="69"/>
    <w:p>
      <w:pPr>
        <w:spacing w:after="0"/>
        <w:ind w:left="0"/>
        <w:jc w:val="both"/>
      </w:pPr>
      <w:r>
        <w:rPr>
          <w:rFonts w:ascii="Times New Roman"/>
          <w:b w:val="false"/>
          <w:i w:val="false"/>
          <w:color w:val="000000"/>
          <w:sz w:val="28"/>
        </w:rPr>
        <w:t xml:space="preserve">
      Сайлау учаскесінің орналасқан жері: Городецкое ауылы, "Солтүстік Қазақстан облысы әкімдігінің білім басқармасы" коммуналдық мемлекеттік мекемесінің "Шал ақын ауданының білім бөлімі" коммуналдық мемлекеттік мекемесінің "Городецкое негізгі мектебі" коммуналдық мемлекеттік мекемесінің ғимаратында; </w:t>
      </w:r>
    </w:p>
    <w:bookmarkEnd w:id="69"/>
    <w:bookmarkStart w:name="z80" w:id="70"/>
    <w:p>
      <w:pPr>
        <w:spacing w:after="0"/>
        <w:ind w:left="0"/>
        <w:jc w:val="both"/>
      </w:pPr>
      <w:r>
        <w:rPr>
          <w:rFonts w:ascii="Times New Roman"/>
          <w:b w:val="false"/>
          <w:i w:val="false"/>
          <w:color w:val="000000"/>
          <w:sz w:val="28"/>
        </w:rPr>
        <w:t>
      Сайлау учаскесінің шекаралары: Городецкое ауылы, Бағанаты ауылы.</w:t>
      </w:r>
    </w:p>
    <w:bookmarkEnd w:id="70"/>
    <w:bookmarkStart w:name="z81" w:id="71"/>
    <w:p>
      <w:pPr>
        <w:spacing w:after="0"/>
        <w:ind w:left="0"/>
        <w:jc w:val="both"/>
      </w:pPr>
      <w:r>
        <w:rPr>
          <w:rFonts w:ascii="Times New Roman"/>
          <w:b w:val="false"/>
          <w:i w:val="false"/>
          <w:color w:val="000000"/>
          <w:sz w:val="28"/>
        </w:rPr>
        <w:t>
      22. № 560 сайлау учаскесі</w:t>
      </w:r>
    </w:p>
    <w:bookmarkEnd w:id="71"/>
    <w:bookmarkStart w:name="z82" w:id="72"/>
    <w:p>
      <w:pPr>
        <w:spacing w:after="0"/>
        <w:ind w:left="0"/>
        <w:jc w:val="both"/>
      </w:pPr>
      <w:r>
        <w:rPr>
          <w:rFonts w:ascii="Times New Roman"/>
          <w:b w:val="false"/>
          <w:i w:val="false"/>
          <w:color w:val="000000"/>
          <w:sz w:val="28"/>
        </w:rPr>
        <w:t xml:space="preserve">
      Сайлау учаскесінің орналасқан жері: Ступинка ауылы, "Солтүстік Қазақстан облысы әкімдігінің білім басқармасы" коммуналдық мемлекеттік мекемесінің "Шал ақын ауданының білім бөлімі" коммуналдық мемлекеттік мекемесінің "Ступинка негізгі мектебі" коммуналдық мемлекеттік мекемесінің ғимаратында; </w:t>
      </w:r>
    </w:p>
    <w:bookmarkEnd w:id="72"/>
    <w:bookmarkStart w:name="z83" w:id="73"/>
    <w:p>
      <w:pPr>
        <w:spacing w:after="0"/>
        <w:ind w:left="0"/>
        <w:jc w:val="both"/>
      </w:pPr>
      <w:r>
        <w:rPr>
          <w:rFonts w:ascii="Times New Roman"/>
          <w:b w:val="false"/>
          <w:i w:val="false"/>
          <w:color w:val="000000"/>
          <w:sz w:val="28"/>
        </w:rPr>
        <w:t>
      Сайлау учаскесінің шекаралары: Ступинка ауылы.</w:t>
      </w:r>
    </w:p>
    <w:bookmarkEnd w:id="73"/>
    <w:bookmarkStart w:name="z84" w:id="74"/>
    <w:p>
      <w:pPr>
        <w:spacing w:after="0"/>
        <w:ind w:left="0"/>
        <w:jc w:val="both"/>
      </w:pPr>
      <w:r>
        <w:rPr>
          <w:rFonts w:ascii="Times New Roman"/>
          <w:b w:val="false"/>
          <w:i w:val="false"/>
          <w:color w:val="000000"/>
          <w:sz w:val="28"/>
        </w:rPr>
        <w:t>
      23. № 561 сайлау учаскесі</w:t>
      </w:r>
    </w:p>
    <w:bookmarkEnd w:id="74"/>
    <w:bookmarkStart w:name="z85" w:id="75"/>
    <w:p>
      <w:pPr>
        <w:spacing w:after="0"/>
        <w:ind w:left="0"/>
        <w:jc w:val="both"/>
      </w:pPr>
      <w:r>
        <w:rPr>
          <w:rFonts w:ascii="Times New Roman"/>
          <w:b w:val="false"/>
          <w:i w:val="false"/>
          <w:color w:val="000000"/>
          <w:sz w:val="28"/>
        </w:rPr>
        <w:t xml:space="preserve">
      Сайлау учаскесінің орналасқан жері: Жалтыр ауылы, "Солтүстік Қазақстан облысы әкімдігінің білім басқармасы" коммуналдық мемлекеттік мекемесінің "Шал ақын ауданының білім бөлімі" коммуналдық мемлекеттік мекемесінің "Жалтыр негізгі мектебі" коммуналдық мемлекеттік мекемесінің ғимаратында; </w:t>
      </w:r>
    </w:p>
    <w:bookmarkEnd w:id="75"/>
    <w:bookmarkStart w:name="z86" w:id="76"/>
    <w:p>
      <w:pPr>
        <w:spacing w:after="0"/>
        <w:ind w:left="0"/>
        <w:jc w:val="both"/>
      </w:pPr>
      <w:r>
        <w:rPr>
          <w:rFonts w:ascii="Times New Roman"/>
          <w:b w:val="false"/>
          <w:i w:val="false"/>
          <w:color w:val="000000"/>
          <w:sz w:val="28"/>
        </w:rPr>
        <w:t>
      Сайлау учаскесінің шекаралары: Жалтыр ауылы.</w:t>
      </w:r>
    </w:p>
    <w:bookmarkEnd w:id="76"/>
    <w:bookmarkStart w:name="z87" w:id="77"/>
    <w:p>
      <w:pPr>
        <w:spacing w:after="0"/>
        <w:ind w:left="0"/>
        <w:jc w:val="both"/>
      </w:pPr>
      <w:r>
        <w:rPr>
          <w:rFonts w:ascii="Times New Roman"/>
          <w:b w:val="false"/>
          <w:i w:val="false"/>
          <w:color w:val="000000"/>
          <w:sz w:val="28"/>
        </w:rPr>
        <w:t>
      24. № 562 сайлау учаскесі</w:t>
      </w:r>
    </w:p>
    <w:bookmarkEnd w:id="77"/>
    <w:bookmarkStart w:name="z88" w:id="78"/>
    <w:p>
      <w:pPr>
        <w:spacing w:after="0"/>
        <w:ind w:left="0"/>
        <w:jc w:val="both"/>
      </w:pPr>
      <w:r>
        <w:rPr>
          <w:rFonts w:ascii="Times New Roman"/>
          <w:b w:val="false"/>
          <w:i w:val="false"/>
          <w:color w:val="000000"/>
          <w:sz w:val="28"/>
        </w:rPr>
        <w:t>
      Сайлау учаскесінің орналасқан жері: Жаңажол ауылы, "Солтүстік Қазақстан облысы әкімдігінің білім басқармасы" коммуналдық мемлекеттік мекемесінің "Шал ақын ауданының білім бөлімі" коммуналдық мемлекеттік мекемесінің "Ғ. Малдыбаев атындағы Жаңажол орта мектебі" коммуналдық мемлекеттік мекемесінің ғимаратында;</w:t>
      </w:r>
    </w:p>
    <w:bookmarkEnd w:id="78"/>
    <w:bookmarkStart w:name="z89" w:id="79"/>
    <w:p>
      <w:pPr>
        <w:spacing w:after="0"/>
        <w:ind w:left="0"/>
        <w:jc w:val="both"/>
      </w:pPr>
      <w:r>
        <w:rPr>
          <w:rFonts w:ascii="Times New Roman"/>
          <w:b w:val="false"/>
          <w:i w:val="false"/>
          <w:color w:val="000000"/>
          <w:sz w:val="28"/>
        </w:rPr>
        <w:t>
      Сайлау учаскесінің шекаралары: Жаңажол ауылы.</w:t>
      </w:r>
    </w:p>
    <w:bookmarkEnd w:id="79"/>
    <w:bookmarkStart w:name="z90" w:id="80"/>
    <w:p>
      <w:pPr>
        <w:spacing w:after="0"/>
        <w:ind w:left="0"/>
        <w:jc w:val="both"/>
      </w:pPr>
      <w:r>
        <w:rPr>
          <w:rFonts w:ascii="Times New Roman"/>
          <w:b w:val="false"/>
          <w:i w:val="false"/>
          <w:color w:val="000000"/>
          <w:sz w:val="28"/>
        </w:rPr>
        <w:t>
      25. № 563 сайлау учаскесі</w:t>
      </w:r>
    </w:p>
    <w:bookmarkEnd w:id="80"/>
    <w:bookmarkStart w:name="z91" w:id="81"/>
    <w:p>
      <w:pPr>
        <w:spacing w:after="0"/>
        <w:ind w:left="0"/>
        <w:jc w:val="both"/>
      </w:pPr>
      <w:r>
        <w:rPr>
          <w:rFonts w:ascii="Times New Roman"/>
          <w:b w:val="false"/>
          <w:i w:val="false"/>
          <w:color w:val="000000"/>
          <w:sz w:val="28"/>
        </w:rPr>
        <w:t>
      Сайлау учаскесінің орналасқан жері: Жаңаталап ауылы, "Солтүстік Қазақстан облысы әкімдігінің денсаулық сақтау басқармасы" коммуналдық мемлекеттік мекемесінің "Шал ақын ауданының орталық аудандық ауруханасы" шаруашылық жүргізу құқығындағы коммуналдық мемлекеттік кәсіпорнының медициналық пунктінің ғимаратында;</w:t>
      </w:r>
    </w:p>
    <w:bookmarkEnd w:id="81"/>
    <w:bookmarkStart w:name="z92" w:id="82"/>
    <w:p>
      <w:pPr>
        <w:spacing w:after="0"/>
        <w:ind w:left="0"/>
        <w:jc w:val="both"/>
      </w:pPr>
      <w:r>
        <w:rPr>
          <w:rFonts w:ascii="Times New Roman"/>
          <w:b w:val="false"/>
          <w:i w:val="false"/>
          <w:color w:val="000000"/>
          <w:sz w:val="28"/>
        </w:rPr>
        <w:t>
      Сайлау учаскесінің шекаралары: Жаңаталап ауылы.</w:t>
      </w:r>
    </w:p>
    <w:bookmarkEnd w:id="82"/>
    <w:bookmarkStart w:name="z93" w:id="83"/>
    <w:p>
      <w:pPr>
        <w:spacing w:after="0"/>
        <w:ind w:left="0"/>
        <w:jc w:val="both"/>
      </w:pPr>
      <w:r>
        <w:rPr>
          <w:rFonts w:ascii="Times New Roman"/>
          <w:b w:val="false"/>
          <w:i w:val="false"/>
          <w:color w:val="000000"/>
          <w:sz w:val="28"/>
        </w:rPr>
        <w:t>
      26. № 564 сайлау учаскесі</w:t>
      </w:r>
    </w:p>
    <w:bookmarkEnd w:id="83"/>
    <w:bookmarkStart w:name="z94" w:id="84"/>
    <w:p>
      <w:pPr>
        <w:spacing w:after="0"/>
        <w:ind w:left="0"/>
        <w:jc w:val="both"/>
      </w:pPr>
      <w:r>
        <w:rPr>
          <w:rFonts w:ascii="Times New Roman"/>
          <w:b w:val="false"/>
          <w:i w:val="false"/>
          <w:color w:val="000000"/>
          <w:sz w:val="28"/>
        </w:rPr>
        <w:t xml:space="preserve">
      Сайлау учаскесінің орналасқан жері: Семиполка ауылы, "Солтүстік Қазақстан облысы әкімдігінің білім басқармасы" коммуналдық мемлекеттік мекемесінің "Шал ақын ауданының білім бөлімі" коммуналдық мемлекеттік мекемесінің "Семиполка орта мектебі" коммуналдық мемлекеттік мекемесінің ғимаратында; </w:t>
      </w:r>
    </w:p>
    <w:bookmarkEnd w:id="84"/>
    <w:bookmarkStart w:name="z95" w:id="85"/>
    <w:p>
      <w:pPr>
        <w:spacing w:after="0"/>
        <w:ind w:left="0"/>
        <w:jc w:val="both"/>
      </w:pPr>
      <w:r>
        <w:rPr>
          <w:rFonts w:ascii="Times New Roman"/>
          <w:b w:val="false"/>
          <w:i w:val="false"/>
          <w:color w:val="000000"/>
          <w:sz w:val="28"/>
        </w:rPr>
        <w:t>
      Сайлау учаскесінің шекаралары: Семиполка ауылы, Балуан ауылы, Астаған ауылы.</w:t>
      </w:r>
    </w:p>
    <w:bookmarkEnd w:id="85"/>
    <w:bookmarkStart w:name="z96" w:id="86"/>
    <w:p>
      <w:pPr>
        <w:spacing w:after="0"/>
        <w:ind w:left="0"/>
        <w:jc w:val="both"/>
      </w:pPr>
      <w:r>
        <w:rPr>
          <w:rFonts w:ascii="Times New Roman"/>
          <w:b w:val="false"/>
          <w:i w:val="false"/>
          <w:color w:val="000000"/>
          <w:sz w:val="28"/>
        </w:rPr>
        <w:t>
      27. № 567 сайлау учаскесі</w:t>
      </w:r>
    </w:p>
    <w:bookmarkEnd w:id="86"/>
    <w:bookmarkStart w:name="z97" w:id="87"/>
    <w:p>
      <w:pPr>
        <w:spacing w:after="0"/>
        <w:ind w:left="0"/>
        <w:jc w:val="both"/>
      </w:pPr>
      <w:r>
        <w:rPr>
          <w:rFonts w:ascii="Times New Roman"/>
          <w:b w:val="false"/>
          <w:i w:val="false"/>
          <w:color w:val="000000"/>
          <w:sz w:val="28"/>
        </w:rPr>
        <w:t xml:space="preserve">
      Сайлау учаскесінің орналасқан жері: Повозочное ауылы, Повозочное ауылының ауылдық клубы ғимаратында; </w:t>
      </w:r>
    </w:p>
    <w:bookmarkEnd w:id="87"/>
    <w:bookmarkStart w:name="z98" w:id="88"/>
    <w:p>
      <w:pPr>
        <w:spacing w:after="0"/>
        <w:ind w:left="0"/>
        <w:jc w:val="both"/>
      </w:pPr>
      <w:r>
        <w:rPr>
          <w:rFonts w:ascii="Times New Roman"/>
          <w:b w:val="false"/>
          <w:i w:val="false"/>
          <w:color w:val="000000"/>
          <w:sz w:val="28"/>
        </w:rPr>
        <w:t>
      Сайлау учаскесінің шекаралары: Повозочное ауылы, Ортакөл ауылы.</w:t>
      </w:r>
    </w:p>
    <w:bookmarkEnd w:id="88"/>
    <w:bookmarkStart w:name="z99" w:id="89"/>
    <w:p>
      <w:pPr>
        <w:spacing w:after="0"/>
        <w:ind w:left="0"/>
        <w:jc w:val="both"/>
      </w:pPr>
      <w:r>
        <w:rPr>
          <w:rFonts w:ascii="Times New Roman"/>
          <w:b w:val="false"/>
          <w:i w:val="false"/>
          <w:color w:val="000000"/>
          <w:sz w:val="28"/>
        </w:rPr>
        <w:t>
      28. № 568 сайлау учаскесі</w:t>
      </w:r>
    </w:p>
    <w:bookmarkEnd w:id="89"/>
    <w:bookmarkStart w:name="z100" w:id="90"/>
    <w:p>
      <w:pPr>
        <w:spacing w:after="0"/>
        <w:ind w:left="0"/>
        <w:jc w:val="both"/>
      </w:pPr>
      <w:r>
        <w:rPr>
          <w:rFonts w:ascii="Times New Roman"/>
          <w:b w:val="false"/>
          <w:i w:val="false"/>
          <w:color w:val="000000"/>
          <w:sz w:val="28"/>
        </w:rPr>
        <w:t xml:space="preserve">
      Сайлау учаскесінің орналасқан жері: Меней ауылы, "Солтүстік Қазақстан облысы әкімдігінің денсаулық сақтау басқармасы" коммуналдық мемлекеттік мекемесінің "Шал ақын ауданының орталық аудандық ауруханасы" шаруашылық жүргізу құқығындағы коммуналдық мемлекеттік кәсіпорнының медициналық пунктінің ғимаратында; </w:t>
      </w:r>
    </w:p>
    <w:bookmarkEnd w:id="90"/>
    <w:bookmarkStart w:name="z101" w:id="91"/>
    <w:p>
      <w:pPr>
        <w:spacing w:after="0"/>
        <w:ind w:left="0"/>
        <w:jc w:val="both"/>
      </w:pPr>
      <w:r>
        <w:rPr>
          <w:rFonts w:ascii="Times New Roman"/>
          <w:b w:val="false"/>
          <w:i w:val="false"/>
          <w:color w:val="000000"/>
          <w:sz w:val="28"/>
        </w:rPr>
        <w:t>
      Сайлау учаскесінің шекаралары: Меней ауылы.</w:t>
      </w:r>
    </w:p>
    <w:bookmarkEnd w:id="91"/>
    <w:bookmarkStart w:name="z102" w:id="92"/>
    <w:p>
      <w:pPr>
        <w:spacing w:after="0"/>
        <w:ind w:left="0"/>
        <w:jc w:val="both"/>
      </w:pPr>
      <w:r>
        <w:rPr>
          <w:rFonts w:ascii="Times New Roman"/>
          <w:b w:val="false"/>
          <w:i w:val="false"/>
          <w:color w:val="000000"/>
          <w:sz w:val="28"/>
        </w:rPr>
        <w:t>
      29. № 569 сайлау учаскесі</w:t>
      </w:r>
    </w:p>
    <w:bookmarkEnd w:id="92"/>
    <w:bookmarkStart w:name="z103" w:id="93"/>
    <w:p>
      <w:pPr>
        <w:spacing w:after="0"/>
        <w:ind w:left="0"/>
        <w:jc w:val="both"/>
      </w:pPr>
      <w:r>
        <w:rPr>
          <w:rFonts w:ascii="Times New Roman"/>
          <w:b w:val="false"/>
          <w:i w:val="false"/>
          <w:color w:val="000000"/>
          <w:sz w:val="28"/>
        </w:rPr>
        <w:t xml:space="preserve">
      Сайлау учаскесінің орналасқан жері: Бірлік ауылы, "Солтүстік Қазақстан облысы әкімдігінің білім басқармасы" коммуналдық мемлекеттік мекемесінің "Шал ақын ауданының білім бөлімі" коммуналдық мемлекеттік мекемесінің "Бірлік негізгі мектебі" коммуналдық мемлекеттік мекемесінің ғимаратында; </w:t>
      </w:r>
    </w:p>
    <w:bookmarkEnd w:id="93"/>
    <w:bookmarkStart w:name="z104" w:id="94"/>
    <w:p>
      <w:pPr>
        <w:spacing w:after="0"/>
        <w:ind w:left="0"/>
        <w:jc w:val="both"/>
      </w:pPr>
      <w:r>
        <w:rPr>
          <w:rFonts w:ascii="Times New Roman"/>
          <w:b w:val="false"/>
          <w:i w:val="false"/>
          <w:color w:val="000000"/>
          <w:sz w:val="28"/>
        </w:rPr>
        <w:t>
      Сайлау учаскесінің шекаралары: Бірлік ауылы.</w:t>
      </w:r>
    </w:p>
    <w:bookmarkEnd w:id="94"/>
    <w:bookmarkStart w:name="z105" w:id="95"/>
    <w:p>
      <w:pPr>
        <w:spacing w:after="0"/>
        <w:ind w:left="0"/>
        <w:jc w:val="both"/>
      </w:pPr>
      <w:r>
        <w:rPr>
          <w:rFonts w:ascii="Times New Roman"/>
          <w:b w:val="false"/>
          <w:i w:val="false"/>
          <w:color w:val="000000"/>
          <w:sz w:val="28"/>
        </w:rPr>
        <w:t>
      30. № 570 сайлау учаскесі</w:t>
      </w:r>
    </w:p>
    <w:bookmarkEnd w:id="95"/>
    <w:bookmarkStart w:name="z106" w:id="96"/>
    <w:p>
      <w:pPr>
        <w:spacing w:after="0"/>
        <w:ind w:left="0"/>
        <w:jc w:val="both"/>
      </w:pPr>
      <w:r>
        <w:rPr>
          <w:rFonts w:ascii="Times New Roman"/>
          <w:b w:val="false"/>
          <w:i w:val="false"/>
          <w:color w:val="000000"/>
          <w:sz w:val="28"/>
        </w:rPr>
        <w:t xml:space="preserve">
      Сайлау учаскесінің орналасқан жері: Кеңес ауылы, "Солтүстік Қазақстан облысы әкімдігінің білім басқармасы" коммуналдық мемлекеттік мекемесінің "Шал ақын ауданының білім бөлімі" коммуналдық мемлекеттік мекемесінің "Кеңес орта мектебі" коммуналдық мемлекеттік мекемесінің ғимаратында; </w:t>
      </w:r>
    </w:p>
    <w:bookmarkEnd w:id="96"/>
    <w:bookmarkStart w:name="z107" w:id="97"/>
    <w:p>
      <w:pPr>
        <w:spacing w:after="0"/>
        <w:ind w:left="0"/>
        <w:jc w:val="both"/>
      </w:pPr>
      <w:r>
        <w:rPr>
          <w:rFonts w:ascii="Times New Roman"/>
          <w:b w:val="false"/>
          <w:i w:val="false"/>
          <w:color w:val="000000"/>
          <w:sz w:val="28"/>
        </w:rPr>
        <w:t>
      Сайлау учаскесінің шекаралары: Кеңес ауылы.</w:t>
      </w:r>
    </w:p>
    <w:bookmarkEnd w:id="97"/>
    <w:bookmarkStart w:name="z108" w:id="98"/>
    <w:p>
      <w:pPr>
        <w:spacing w:after="0"/>
        <w:ind w:left="0"/>
        <w:jc w:val="both"/>
      </w:pPr>
      <w:r>
        <w:rPr>
          <w:rFonts w:ascii="Times New Roman"/>
          <w:b w:val="false"/>
          <w:i w:val="false"/>
          <w:color w:val="000000"/>
          <w:sz w:val="28"/>
        </w:rPr>
        <w:t>
      31. № 671 сайлау учаскесі</w:t>
      </w:r>
    </w:p>
    <w:bookmarkEnd w:id="98"/>
    <w:bookmarkStart w:name="z109" w:id="99"/>
    <w:p>
      <w:pPr>
        <w:spacing w:after="0"/>
        <w:ind w:left="0"/>
        <w:jc w:val="both"/>
      </w:pPr>
      <w:r>
        <w:rPr>
          <w:rFonts w:ascii="Times New Roman"/>
          <w:b w:val="false"/>
          <w:i w:val="false"/>
          <w:color w:val="000000"/>
          <w:sz w:val="28"/>
        </w:rPr>
        <w:t xml:space="preserve">
      Сайлау учаскесінің орналасқан жері: Сергеев қаласы, Спортивная көшесі 3 "А", "Солтүстік Қазақстан облысы әкімдігінің білім басқармасы" коммуналдық мемлекеттік мекемесінің "Шал ақын ауданының білім бөлімі" коммуналдық мемлекеттік мекемесінің "Шал ақын ауданының балалар мен жасөспірімдер дене шынықтыру клубы" коммуналдық мемлекеттік мекемесінің ғимаратында; </w:t>
      </w:r>
    </w:p>
    <w:bookmarkEnd w:id="99"/>
    <w:bookmarkStart w:name="z110" w:id="100"/>
    <w:p>
      <w:pPr>
        <w:spacing w:after="0"/>
        <w:ind w:left="0"/>
        <w:jc w:val="both"/>
      </w:pPr>
      <w:r>
        <w:rPr>
          <w:rFonts w:ascii="Times New Roman"/>
          <w:b w:val="false"/>
          <w:i w:val="false"/>
          <w:color w:val="000000"/>
          <w:sz w:val="28"/>
        </w:rPr>
        <w:t>
      Сайлау учаскесінің шекаралары: Аққайың көшесі, Бірлік тұйығы, Гидростроительная көшесі, Промышленная көшесі, Профессиональный тұйығы, Спортивная көшесі, Урожайная көщесі, Космонавттар көшесі, Садовая көшесі 38-92 (жұп жағы), 35-109 (тақ жағы), Бейбітшілік көшесі 54-122 (жұп жағы), 75-117 (тақ жағы), С. Мұқанов көшесі 34-96 (жұп жағы), 41-95 (тақ жағы), Шухов көшесі 52-76 (жұп жағы), 49-73 (тақ жағы), Индустриальная көшесі 58-82 (жұп жағы), 49-65 (тақ жағы), Полевая көшесі 80-94 (жұп жағы), 63-77 (тақ жағы), Западная көшесі 96-98 (жұп жағы), 81-99 (тақ жағы), Энтузиастар көшесі 70-98 (жұп жағы), 65-95 (тақ жағы), Д. Шопанов көшесі 4-8 (жұп жағы).</w:t>
      </w:r>
    </w:p>
    <w:bookmarkEnd w:id="10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