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c44a" w14:textId="6ffc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26 желтоқсандағы № 9-37 с "2026-2028 жылдарға арналған Уәлиханов ауданы Қарасу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2026 жылғы 31 наурыздағы № 11-38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"2026-2028 жылдарға арналған Уәлиханов ауданы Қарасу ауылдық округінің бюджетін бекіту туралы" 2025 жылғы 26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9-37с</w:t>
      </w:r>
      <w:r>
        <w:rPr>
          <w:rFonts w:ascii="Times New Roman"/>
          <w:b w:val="false"/>
          <w:i w:val="false"/>
          <w:color w:val="000000"/>
          <w:sz w:val="28"/>
        </w:rPr>
        <w:t> шешіміне келесі өзгерістер мен толықтырулар енгізілсін: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Уәлиханов ауданы Қарасу ауылдық округінің бюджеті осы шешімге тиісінше 1, 2 және 3-қосымшаларға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76 843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70 060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77 133,1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-290,1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(профициті)- -290,1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–290,1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–290,1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1-1- тармағымен толықтырылсын: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 қаржылық жылдың басында 290,1 мың теңге сомасында қалыптасқан бюджеттік қаражаттың бос қалдықтары есебінен шығыстар қарастырылсын.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ауылдық бюджетте аудандық бюджеттен күрделі шығыстарға, санитарияны қамтамасыз етуге, сондай-ақ елді мекендерді абаттандыруға берілетін нысаналы трансферттер ескерілсін;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 Қарасу ауылдық округі әкімінің "Уәлиханов ауданының 2026-2028 жылдарға арналған Қарасу ауылдық округінің бюджетін бекіту туралы" шешімімен айқындалады.";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4-қосымшамен толықтырылсын.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№11-38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Қарасу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Қарыздар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№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бюджеттiк қаражаттың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