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927d" w14:textId="e6e9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 6-37с "2026-2028 жылдарға арналған Уәлиханов ауданы Кішкенекөл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2026 жылғы 24 маусымдағы № 10-41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 ШЕШМ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6-37 с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Уәлиханов ауданы Кішкенекөл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жылдарға, соның ішінде 1, 2 және 3-қосымшаларға сәйкес 2026 жылға арналған Кішкенекөл ауылдық округінің бюджеті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167 919,4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93 197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73 093,4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175 045,3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-7 125,9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мұнайға жатпайтын тапшылығы емес (профициті) – -7 125,9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(профицитінп айдалану) – 7 125,9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7 125,9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жылға арналған ауылдық бюджетке мемлекеттік қызметшілердің еңбекақысын арттыруға облыстық бюджеттен нысаналы трансферттер енгізілсін.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бюджетпен бөлу Уәлиханов ауданының Кішкенекөл ауылдық әкімінің "Уәлиханов аудандық маслихатының "2026-2028 жылдарға арналған Уәлиханов ауданы Кішкенекөл ауылдық округінің бюджетпен бекіту туралы" шешімін іске асыру туралы" шешімімен айқындалады.";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ауылдық бюджетте аудандық бюджеттен берілетін нысаналы трансферттер,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 үшін;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абаттандыру және көгалдандыруға;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қалаларда, ауылдарда, кенттерде, ауылдық округтерде автомобиль жолдарының жұмыс істеуін қамтамасыз етуге;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органның күрделі шығындары үшін.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бюджетпен бөлу Уәлиханов ауданының Кішкенекөл ауылдық әкімінің "Уәлиханов аудандық маслихатының "2026-2028 жылдарға арналған Уәлиханов ауданы Кішкенекөл ауылдық округінің бюджетпен бекіту туралы" шешімін іске асыру туралы" шешімімен айқындалады.";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10-41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Кішкенекөл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