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13fe" w14:textId="39f1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2025 жылғы 26 желтоқсандағы № 12-37 с "2026-2028 жылдарға арналған Уәлиханов ауданы Телжан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2026 жылғы 24 маусымдағы № 9-41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"2026-2028 жылдарға арналған Уәлиханов ауданы Телжан ауылдық округінің бюджетін бекіту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12-37 с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Уәлиханов ауданы Телжан ауылдық округінің бюджеті осы шешімге тиісінше 1, 2 және 3-қосымшаларға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82 561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12 251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70 232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85 583,6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-3 022,6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-3 022,6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3 022,6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3 022,6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2026 жылға арналған ауылдық бюджетте аудандық бюджеттен нысаналы трансферттер ескерілсін,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аппаратты ұстауға;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планшетті сатып алуға;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қоқысты шығаруға;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Телжан ауылындағы балалар ойын алаңын орнатуға.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бюджеттен бөлу Уәлиханов ауданы Телжан ауылдық округі әкімінің "Уәлиханов аудандық мәслихатының "Уәлиханов ауданы Телжан ауылдық округінің 2026-2028 жылдарға арналған бюджетін бекіту туралы" шешімін іске асыру туралы" шешімімен айқындалады.";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9-41 с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12-37 с шешіміне 1-қосымша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Телжан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бюджеттікк 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