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d0c3" w14:textId="0f7d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2025 жылғы 26 желтоқсандағы № 7-37 с "Уәлиханов ауданының Көктерек ауылдық округінің 2026-2028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2026 жылғы 24 маусымдағы № 7-41 с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Уәлиханов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"2026-2028 жылдарға арналған Уәлиханов ауданы Көктерек ауылдық округінің бюджетін бекіту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7-37 с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Уәлиханов ауданы Көктерек ауылдық округінің бюджеті осы шешімге тиісінше 1, 2 және 3-қосымшаларға сәйкес, 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54 984,3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12 405,3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42 498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55 542,3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-558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бюджетін мұнайға қатысты емес тапшылығы (профициті) – -558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558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558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2026 жылға арналған ауылдық бюджетте планшет сатып алуға аудандық бюджеттен берілетін нысаналы трансферттер ескерілсін.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ауылдық бюджеттің кірістері мен шығыстарын бөлу Уәлиханов ауданының Көктерек ауылдық округі әкімінің "Уәлиханов аудандық мәслихатының "Уәлиханов ауданының Көктерек ауылдық округінің 2026-2028 жылдарға арналған бюджетін бекіту туралы" шешімін іске асыру туралы" шешімімен айқындалады.";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7-41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Уәлиханов ауданы Көктерек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1438.4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төмен тұрған бюджеттен жоғары тұрған бюджеттің шығындарын өтеуге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мұнай емес тапшылық (бюджет 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