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3c44" w14:textId="dee3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№5-37 с "2026-2028 жылдарға арналған Уәлиханов ауданы Бидайық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31 наурыздағы № 7-38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Бидайық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№5-37с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Уәлиханов ауданы Бидайық ауылдық округінің бюджеті осы шешімге тиісінше 1, 2 және 3-қосымшаларға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93 408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79 753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–96 551,9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-3 143,9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- - 3 143,9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3 143,9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 пайдаланылатын қалдықтары – 3 143,9 мың теңге.";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1-1-тармағымен толықтырылсын: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1-1. 4-қосымшаға сәйкес ауылдық округ бюджетінде қаржы жылының басында 3 143,9 мың теңге соммасына қалыптасқан бюджеттік қаражатының бос қалдықтары есебінен шығындар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келесі мазмұндағы 7- тармағымен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ауылдық бюджетке аудандық бюджеттен берілетін нысаналы трансферттер: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клубты ұстауға;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 сатып алуға.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Бидайық ауылдық округі әкімінің "Уәлиханов аудандық мәслихатының "Уәлиханов ауданының Бидайық ауылдық округінің 2026-2028 жылдарға арналған бюджетін бекіту туралы" шешімін іске асыру туралы" шешімімен айқындалады.";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шемімнің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шешімінің 4– қосымшасымен толықтырылсын.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Бидайық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Бессгі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ауыл әкімі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бюджет профицитін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 есебінен шығыстар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