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0e566" w14:textId="480e5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Уәлиханов аудандық мәслихатының 2025 жылғы 22 желтоқсандағы № 2-36 с "2026-2028 жылдарға арналған Солтүстік Қазақстан облысы Уәлиханов ауданының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мәслихатының 2026 жылғы 24 маусымдағы № 2-41 с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Уәлиханов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Уәлиханов аудандық мәслихатының "2026-2028 жылдарға арналған Солтүстік Қазақстан облысы Уәлиханов ауданының бюджетін бекіту туралы" 2025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2-36 с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Солтүстік Қазақстан облысы Уәлиханов ауданының бюджеті осы шешімге тиісінше 1, 2 және 3-қосымшаларға сәйкес, соның ішінде 2026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3 752 877,7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1 288 615,5 мың теңге;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36 719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2 000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2 425 543,2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–4 638 935,6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19 951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60 550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40 599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-906 008,9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 емес тапшылығы (профициті) – -906 008,9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906 008,9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768 794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56 751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193 965,9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Уәлиханов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24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2-41 с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2-36 с шешіміне 1-қосымша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Солтүстік Қазақстан облысы Уәлиханов ауданының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3 752 877,7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1 288 615,5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878 046,5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754 046,5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2 425 543,2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бюджеттерінен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2 423 550,3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2 423 550,3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4 638 935,6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1 105 010,4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53 392,5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депутаттары қызметінің тиімділігін арттыру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302 744,1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293 451,1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90 137,5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203 313,6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ауыл шаруашылығы мен ветеринарияны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238 981,5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384 487,6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79 307,6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961 938,1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758 781,7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182 945,4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642 388,2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157 406,2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157 406,2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нысандарын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678 259,7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659 059,7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594 059,7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271 909,1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243 410,1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243 410,1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бюджеттің шығындарын өтеуге төмен тұрған бюджеттен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-906 008,9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-906 008,9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906 008,9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56 751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193 965,9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193 965,9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193 965,9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24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2-41 c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2-36 c шешіміне 6-қосымша</w:t>
            </w:r>
          </w:p>
        </w:tc>
      </w:tr>
    </w:tbl>
    <w:bookmarkStart w:name="z4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2026 жылғы 1 қаңтардағы жағдай бойынша бос бюджет қаражаты есебінен шығыстар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 адамдардың құқықтарын қамтамасыз ету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193 965,9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