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39f5" w14:textId="d913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Тимирязев ауданының аудандық бюджетін бекіту туралы" Тимирязев аудандық мәслихатының 2025 жылғы 22 желтоқсандағы № 31/2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2026 жылғы 10 тамыздағы № 39/2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Тимирязев ауданының аудандық бюджетін бекіту туралы" Тимирязев аудандық мәслихатының 2025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Тимирязев ауданының аудандық бюджеті осы шешімге тиісінше 1, 2 және 3-қосымшаларға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2 856 086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1 121 707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59 991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1 674 388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2 917 727,9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376 435,7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404 311,7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27 876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- 438 077,6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438 077,6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404 311,7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44 027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77 792,9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Тимирязев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2 917 727,9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725 300,4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406 370,4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404 311,7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- 438 077,6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404 311,7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404 311,7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404 311,7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