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3b0" w14:textId="e54b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Тимирязев ауылдық округінің бюджетін бекіту туралы" Тимирязев аудандық мәслихатының 2025 жылғы 24 желтоқсандағы № 31/16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2026 жылғы 22 маусымдағы № 37/2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Тимирязев ауылдық округінің бюджетін бекіту туралы" Тимирязев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Тимирязев ауданы Тимирязев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194 738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93 197,0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97 741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203 792,2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-9054,2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9054,2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9054,2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