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1e730" w14:textId="681e7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Тимирязев ауданының аудандық бюджетін бекіту туралы" Тимирязев аудандық мәслихатының 2025 жылғы 22 желтоқсандағы № 31/2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2026 жылғы 19 маусымдағы № 37/1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Тимирязев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Тимирязев ауданының аудандық бюджетін бекіту туралы" Тимирязев аудандық мәслихатының 2025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31/2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Тимирязев ауданының аудандық бюджеті осы шешімге тиісінше 1, 2 және 3-қосымшаларға сәйкес, соның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2 796 086,0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1 061 707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59 991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1 674 388,0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2 857 727,9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11 049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38 925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27 876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- 72 690,9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72 690,9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38 925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44 027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77 792,9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19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Тимирязев ауданының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2 796 086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1 061 707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899 127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236 985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662 142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1 674 388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1 661 046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2 857 727,9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725 300,4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262 702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406 370,4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134 744,4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74 124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8 300,4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271 626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189 664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189 664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014 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140 801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87 427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87 427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236 159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233 268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233 268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476 313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423 811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317 406,5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317 406,5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317 406,5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2 496,5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308 358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- 72 690,9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(профициті);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72 690,9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77 792,9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77 792,9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77 792,9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