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4537" w14:textId="7a64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Тимирязев ауданы Докучаев ауылдық округінің бюджетін бекіту туралы" Тимирязев аудандық мәслихатының 2025 жылғы 24 желтоқсандағы № 31/8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2026 жылғы 12 наурыздағы № 32/7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Тимирязев ауданы Докучаев ауылдық округінің бюджетін бекіту туралы" Тимирязев аудандық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Тимирязев ауданы Докучаев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30 398,0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8 104,0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21 994,0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30 832,3 мың теңге;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-434,3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434,3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434,3 мың теңге.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Осы шешімнің 4-қосымшасына сәйкес ауылдық округ бюджетінің шығыстары қаржы жылының басына қалыптасқан бюджет қаражатының бос қалдықтары есебінен және 2025 жылы пайдаланылмаған жоғары тұрған бюджеттердің нысаналы трансферттерін қайтару көзделсін.";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4-қосымшасымен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Докучаев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бағдарламалардыңәкімшісі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Докучаев ауылдық округі бюджетінің қаржы жылының басында қалыптасқан бюджет қаражатының бос қалдықтары есебінен шығыстары және 2025 жылы пайдаланылмаған жоғары тұрған бюджеттерден нысаналы трансферттерді қайтару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