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61f99" w14:textId="e561f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Тимирязев ауданы Дмитриев ауылдық округінің бюджетін бекіту туралы" Тимирязев аудандық мәслихатының 2025 жылғы 24 желтоқсандағы № 31/7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мәслихатының 2026 жылғы 12 наурыздағы № 32/6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Тимирязев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Тимирязев ауданы Дмитриев ауылдық округінің бюджетін бекіту туралы" Тимирязев аудандық мәслихатының 2025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31/7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Тимирязев ауданы Дмитриев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161 142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8 518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152 324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162 269,3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-1 127,3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1 127,3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1 127,3 мың теңге.";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2-1-тармақпен толықтырылсын: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ауылдық округ бюджетінің шығыстары қаржы жылының басына қалыптасқан бюджет қаражатының бос қалдықтары есебінен және 2025 жылы пайдаланылмаған жоғары тұрған бюджеттердің нысаналы трансферттерін қайтару көзделсін.";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4-қосымшасымен толықтырылсын.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12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Дмитриев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 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162 269,3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жүмыстарын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- Ел бесігі" жобасы шеңберінде ауылдық елді мекендердегі әлеуметтік және инжелерлік инфрақұрылым бойынша іш-шараларды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12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Дмитриев ауылдық округі бюджетінің қаржы жылының басында қалыптасқан бюджет қаражатының бос қалдықтары есебінен шығыстары және 2025 жылы пайдаланылмаған жоғары тұрған бюджеттерден нысаналы трансферттерді қайтару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