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ac28" w14:textId="f66a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2026 жылғы 23 сәуірдегі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7149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Тимирязев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торағасы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"___" сәуірдегі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шешіміне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құрылған сайлау учаскелері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480 сайлау учаскесі: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"Мәдени-сауықтыру орталығы" коммуналдық мемлекеттік мекемесінің "Ақсуат ауылдық округі әкімінің аппараты"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Ақсуат ауылдық округі, Ақсуат ауылы, С. Мұқанов көшесі,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481 сайлау учаскесі: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Дзержинский ауылдық округі, Дзержинское ауылы, Школьная көшесі, № 16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482 сайлау учаскесі: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Дмитриев ауылдық округі, Дмитриевка ауылы, Абай көшесі, № 12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Дмитриевка, Ынтымақ ауылдары.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483 сайлау учаскесі: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Дмитриев ауылдық округі, Жарқын ауылы, Сегіз Сері көшесі, № 30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485 сайлау учаскесі: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Докучаев ауылдық округі, Докучаево ауылы, Школьная көшесі, № 23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Докучаево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486 сайлау учаскесі: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Ақсуат ауылдық округі, Есіл ауылы, Мир көшесі, № 23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 ауылы.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487 сайлау учаскесі: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Комсомол ауылдық округі, Комсомольское ауылы, Комсомольская көшесі, № 14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Комсомольское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488 сайлау учаскесі: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мекемесінің мектеп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Мичурин ауылдық округі, Ленинское ауылы, Лесная көшесі, № 36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Ленинское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489 сайлау учаскесі: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Москворецк ауылдық округі, Москворецкое ауылы, Школьная көшесі, № 16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490 сайлау учаскесі: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Мичурин ауылдық округі, Мичурино ауылы, Сәбит Мұқанов көшесі, № 17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Мичурино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№ 491 сайлау учаскесі: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Белоградов ауылдық округі, Белоградовка ауылы, Ученическая көшесі, № 2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Белоградовка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492 сайлау учаскесі: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Ақжан ауылдық округі, Ақжан ауылы, Мир көшесі, № 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Ақжан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493 сайлау учаскесі: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Құртай ауылдық округі, Степное ауылы, Элеваторная көшесі, № 5 А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Степное, Ракитное ауылдары.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494 сайлау учаскесі: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Интернационал ауылдық округі әкімінің аппараты" коммуналдық мемлекеттік мекемесінің ауылдық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Интернационал ауылдық округі, Дружба ауылы, Мир көшесі, № 30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495 сайлау учаскесі: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Тимирязев ауылдық округі, Тимирязев ауылы, Комсомольская көшесі, № 19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Водопроводная, Горький №№ 4, 14/1, 14/2, 15, 16, 17/1, 17/2, 18, 19, 21, 25, 28, 36, 37, 38, 40, 42 үйлері, Терешкова, Первомайская, Целинная, Восточная, Тимирязевская, Шухов, Краснодарская, Юбилейная, Полевая, Мир, Комсомольская №№ 2, 3, 4, 5, 6, 7, 8/1, 8/2, 10, 11, 13, 18, 20, 21, 24, 27, 29, 34/1, 34/2, 35 үйлері, Приозерная, Молодежная көшелері, Октябрьский, Садовый, Шухов қиылыстары.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496 сайлау учаскесі: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әкімдігінің аудандық мәдениет үйі" коммуналдық мемлекеттік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Тимирязев ауылдық округі, Тимирязев ауылы, Жеңіс көшесі, № 11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Плетнев, Первоцелинников, Жеңіс, Урицкий, Өтеубаев, Киров, Северная, Энергетиков-1, Энергетиков-2, Чкалов, Некрасов, Горький №№ 41, 43, 46, 47/1, 47/2, 48, 49, 50, 51/1, 51/2, 52, 53, 55, 56, 57, 58, 59, 60, 61, 62, 63, 64, 65, 66, 67, 68/1, 68/2, 69, 70, 71, 72, 73, 76/1, 76/2, 82/1 үйлері, Комсомольская №№ 37, 39/1, 39/2, 41/1, 41/2, 43/1,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497 сайлау учаскесі: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Тимирязев ауылдық округі, Тимирязев ауылы, Жұмабаев көшесі, № 10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Бөкетов, Уәлиханов, Абай, Космонавттар, Бауыржан Момышұлы, Омаров, Новая, Олимпийская, Тәуелсіздік, Абылай хан, Әлия Молдағұлова көшелері, Олимпийский 1, Олимпийский 2 қиылыстары.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498 сайлау учаскесі: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Тимирязев ауылдық округі, Тимирязев ауылы, Североморская көшесі, № 36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қиылысы; Рассвет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499 сайлау учаскесі: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Тимирязев ауданы Хмельницкий ауылдық округі әкімінің аппараты" коммуналдық мемлекеттік мекемесінің ауылдық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Хмельницкий ауылдық округі, Хмельницкое ауылы, Абай көшесі, № 16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500 сайлау учаскесі: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Солтүстік Қазақстан облысы, Тимирязев ауданы, Хмельницкий ауылдық округі, Целинное ауылы, Школьная көшесі, № 8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