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4913" w14:textId="4e74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429/29 "Солтүстік Қазақстан облысы Тайынша ауданы Летовочный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498/31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429/29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Летовочный ауылдық округінің 2026-2028 жылдарға арналған бюджетін бекіту туралы" шешіміне мынадай өзгерістер мен толықтырулар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Летовочный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97176 мың теңге: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10785 мың теңге;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410 мың теңге;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85981 мың теңге;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99742,2 мың теңге;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-2566,2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- 2566,2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2566,2 мың теңге: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2566,2 мың теңге.";</w:t>
      </w:r>
    </w:p>
    <w:bookmarkEnd w:id="20"/>
    <w:bookmarkStart w:name="z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Летовочный ауылдық округінің бюджетінде осы шешімнің 4-қосымшасына сәйкес қаржы жылының басында қалыптасқан бюджет қаражатының қалдықтары есебінен 2566,2 мың теңге сомасында шығыстар көзделсін.";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Тайынша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Летовочный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тїсетін тїсімдер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жҚне материалдыќ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Бюджеттің мұнайға қатысты емес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