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530" w14:textId="0841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432/29 "Солтүстік Қазақстан облысы Тайынша ауданы Теңдік ауылдық округінің 2026-2028 жылдарға арналған бюджетін бекіту туралы"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496/31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2026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432/29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Теңдік ауылдық округінің 2026-2028 жылдарға арналған бюджетін бекіту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Теңдік ауылдық округінің 2026-2028 жылдарға арналған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125383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115047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125434,4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(бюджет профициті) – -51,4 мың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51,4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Теңдік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Колданылмаған (толық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