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1fbb" w14:textId="2db1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ауданданы мәслихатының 2025 жылғы 25 желтоқсандағы № 425/29 "Солтүстік Қазақстан облысы Тайынша ауданы Зеленогай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29 сәуірдегі № 494/31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№ 425/29 "Солтүстік Қазақстан облысы Тайынша ауданы Зеленогай ауылдық округінің 2026-2028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Зеленогай ауылдық округінің 2026-2028 жылдарға арналған бюджеті тиісінше осы шешімнің 1, 2 және 3-қосымшаларына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57021,0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 түсімдері – 16346,0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түсімдері – 40675,0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64021,2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-7000,2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7000,2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7000,2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2026 жылға арналған Зеленогай ауылдық округінің бюджетіне осы шешімнің 4-қосымшасына сәйкес қаржы жылының басында қалыптасқан бюджет қаражатының қалдықтары есебінен 7000,2 мың теңге сомасында шығыстар ескерілсін.";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Тайынша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425/29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Зеленогай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425/29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бюджеттік қаражаттардың бос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