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48b7" w14:textId="e0e4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желтоқсадағы № 426/29 "Солтүстік Қазақстан облысы Тайынша ауданы Келлер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29 сәуірдегі № 491/31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№ 426/29 "Солтүстік Қазақстан облысы Тайынша ауданы Келлер ауылдық округінің 2026-2028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Келлер ауылдық округінің 2026 – 2028 жылдарға арналған бюджеті тиісінше осы шешімге 1, 2 және 3-қосымшаларға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107247,3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109907,5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-2660,2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2660,2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2660,2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Келлер ауылдық округінің 2026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