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5482" w14:textId="2c55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431/29 "Солтүстік Қазақстан облысы Тайыншы ауданы Рощинск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20 наурыздағы № 481/30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431/29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Рощинск ауылдық округінің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Рощинск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19446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28047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54418,1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- 6925,1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- 6925,1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6925,1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6925,1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Рощинск ауылдық округінің бюджетінде осы шешімнің 4-қосымшасына сәйкес қаржы жылының басында қалыптасқан бюджет қаражатының қалдықтары есебінен 6925,1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481/30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481/30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