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461d1" w14:textId="5a461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 жылы Солтүстік Қазақстан облысы Тайынша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сатып алу немесе салу үшін әлеуметтік қолдау көрсету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2026 жылғы 10 наурыздағы № 457/30 шешiмi</w:t>
      </w:r>
    </w:p>
    <w:p>
      <w:pPr>
        <w:spacing w:after="0"/>
        <w:ind w:left="0"/>
        <w:jc w:val="both"/>
      </w:pPr>
      <w:bookmarkStart w:name="z4"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8, 9 – тармақтарына,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қағиджаларын бекіту туралы" Қазақстан Республикасы Ұлттық экономика министрінің 2014 жылғы 6 қарашадағы </w:t>
      </w:r>
      <w:r>
        <w:rPr>
          <w:rFonts w:ascii="Times New Roman"/>
          <w:b w:val="false"/>
          <w:i w:val="false"/>
          <w:color w:val="000000"/>
          <w:sz w:val="28"/>
        </w:rPr>
        <w:t>№ 72</w:t>
      </w:r>
      <w:r>
        <w:rPr>
          <w:rFonts w:ascii="Times New Roman"/>
          <w:b w:val="false"/>
          <w:i w:val="false"/>
          <w:color w:val="000000"/>
          <w:sz w:val="28"/>
        </w:rPr>
        <w:t xml:space="preserve"> бұйрығына (нормативтік құқықтық актілерді мемлекеттік тіркеу тізілімінде № 9946 болып тіркелген)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1. 2026 жылы Солтүстік Қазақстан облысы Тайынша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екі мың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1-тармағының күші ветеринария саласындағы қызметті жүзеге асыратын ветеринария пункттерінің ветеринария мамандарына да қолданылады.</w:t>
      </w:r>
    </w:p>
    <w:bookmarkEnd w:id="4"/>
    <w:bookmarkStart w:name="z9" w:id="5"/>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 және 2026 жылғы 1 қаңтардан бастап туындаған құқықтық қатынастарға таралады.</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Тайынша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