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5748" w14:textId="3385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422/29 "Солтүстік Қазақстан облысы Тайыншы ауданы Большеизюм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10 наурыздағы № 452/30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422/29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Большеизюм ауылдық округінің 2026-2028 жылдарға арналған бюджетін бекіту туралы"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Большеизюм ауылдық округінің 2026-2028 жылдарға арналған бюджеті тиісінше осы шешімнің 1, 2 және 3-қосымшаларына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54883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1663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40172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62947,4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-8064,4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 профициті) – -8064,4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8064,4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8064,4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2026 жылға арналған осы шешімге 4-қосымшаға сәйкес Большеизюм ауылдық округінің қаржылық жылдың басында қалыптасқан бюджет қаражатының бос қалдықтары есебінен шығыстар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 осы шешімге 4-қосымшаға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(түгел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