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5d798" w14:textId="465d7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Мамлют ауданы мәслихатының "Солтүстік Қазақстан облысы Мамлют ауданының 2026-2028 жылдарға арналған бюджетін бекіту туралы" 2025 жылғы 22 желтоқсандағы № 50/3 шешіміне өзгерістер және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Мамлют ауданы мәслихатының 2026 жылғы 18 наурыздағы № 54/5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Мамлют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Мамлют ауданы мәслихатының "Солтүстік Қазақстан облысы Мамлют ауданының 2026-2028 жылдарға арналған бюджетін бекіту туралы" 2025 жылғы 22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50/3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келесі өзгерістер және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Солтүстік Қазақстан облысы Мамлют ауданының 2026-2028 жылдарға арналған бюджеті осы шешімге тиісінше 1, 2 және 3-қосымшаларға сәйкес, соның ішінде 2026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3756843,6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1565491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24229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арнаулы түсімдер – 0 мың теңге;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2167123,6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3610934,4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13828 мың теңге: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34600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20772 мың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 активтерін сатудан түсетін түсімдер – 0 мың теңге; 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132081,2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- 0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-132081,2 мың теңге: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34600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198254 мың теңге;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31572,8 мың теңге.";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15), 16) тармақшалар жаңа редакцияда жазылсын: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"15) 80000 мың теңге - жасанды жабынды шағын футбол алаңын орналастыруға, соның ішінде: 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Белое ауылдық округі, Белое ауылында – 20000 мың теңге, 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Пригород ауылдық округі, Покровка ауылында – 20000 мың теңге, 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Краснознамен ауылдық округі, Краснознаменное ауылында – 20000 мың теңге, 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Қызыләскер ауылдық округі, Қызыләскер ауылында – 20000 мың теңге; 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45000 мың теңге – мәдениет мекемелерін ұстауға;";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келесі мазмұндағы 21), 22), 23), 24), 25) тармақшалармен толықтырылсын: 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"21) 15912 мың теңге – үйде әлеуметтік көмек бөлімшелерін ағымдағы ұстауға; 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50000 мың теңге – Мамлютка қаласында көше жарығын салуға; 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50000 мың теңге – Белое ауылында мәдениет үйін күрделі жөндеуге; 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50000 мың теңге – "Мамлютка-Қостанай"-Воскресеновка-Боголюбово-Надежка"-Новомихайловка" 0-20 км" А-21 республикалық маңызы бар а/ж" КТММ-6 аудандық маңызы бар а/ж" КТММ-8 аудандық маңызы бар автомобиль жолын орташа жөндеуге;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10000 мың теңге – Мамлют мәдени орталығын субсидиялауға."; 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келесі мазмұндағы 11-1-тармағымен толықтырылсын: 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"11-1. 2026 жылғы 1 қаңтарға қалыптасқан бюджет қаражатының бос қалдықтары 5-қосымшаға сәйкес бюджеттік бағдарламалар бойынша шығыстарға 31572,8 мың теңге сомада бағытталсын.". 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 осы шешімнің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5-қосымшамен толықтырылсын.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енгізіледi.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Мамлют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Кәрімова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 ауданы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18 наурыздағы № 54/5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 ауданы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 № 50/3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55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Мамлют ауданының 2026 жылға арналған бюджеті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3756843,6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2167123,6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2165923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3610934,4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571476,1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112527,1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 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тұрғын-үй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тұрғын-үй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дамытудың кешенді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маңындағы және ауданішілік қатынастар 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132081,2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-132081,2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31572,8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 ауданы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18 наурыздағы № 54/5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 ауданы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 № 50/3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</w:tbl>
    <w:bookmarkStart w:name="z68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Мамлют ауданының 2027 жылға арналған бюджеті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 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тұрғын-үй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маңындағы және ауданішілік қатынастар 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 ауданы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18 наурыздағы № 54/5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 ауданы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 № 50/3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</w:p>
        </w:tc>
      </w:tr>
    </w:tbl>
    <w:bookmarkStart w:name="z80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Мамлют ауданының 2028 жылға арналған бюджеті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 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тұрғын-үй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маңындағы және ауданішілік қатынастар 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 ауданы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18 наурыздағы № 54/5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 ауданы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 № 50/3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5-қосымша</w:t>
            </w:r>
          </w:p>
        </w:tc>
      </w:tr>
    </w:tbl>
    <w:bookmarkStart w:name="z92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жылғы 1 қаңтарға қалыптасқан, бюджет қаражатының бос қалдықтарын бағыттау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тұрғын-үй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