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8b2101" w14:textId="18b210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Мағжан Жұмабаев ауданы мәслихатының 2025 жылғы 24 желтоқсандағы № 34-16 "2026-2028 жылдарға арналған Мағжан Жұмабаев ауданы Мағжан ауылдық округінің бюджетін бекіту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Мағжан Жұмабаев ауданы мәслихатының 2026 жылғы 31 тамыздағы № 44-11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 Мағжан Жұмабаев ауданының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Солтүстік Қазақстан облысы Мағжан Жұмабаев ауданы мәслихатының "2026-2028 жылдарға арналған Мағжан Жұмабаев ауданы Мағжан ауылдық округінің бюджетін бекіту туралы" 2025 жылғы 24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34-16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2026-2028 жылдарға арналған Мағжан Жұмабаев ауданы Мағжан ауылдық округінің бюджеті тиісінше осы шешімге 1, 2 және 3-қосымшаларға сәйкес, оның ішінде 2026 жылға мынадай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95 417,8 мың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4 792,0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130,0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0,0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90 495,8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95 421,5 мың теңге;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0,0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0,0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-3,7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-3,7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3,7 мың теңге: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3,7 мың теңге.";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Мағжан Жұмабаев ауданы мәслихаты төрағасының өкілеттігін уақытша жүзеге асырушы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Хайдарова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 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31 тамыздағы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44-11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 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24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34-16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4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Мағжан Жұмабаев ауданы Мағжан ауылдық округінің 2026 жылға арналған бюджеті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95 417,8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90 495,8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95 421,5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42 693,0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42 693,0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кент, ауыл, ауылдық округтердегі автомобиль жолдарының қызмет етуін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