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9a34" w14:textId="3d59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34-22 "2026-2028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4 маусымдағы № 40-27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Мағжан Жұмабаев ауданы Успенка ауылдық округінің бюджетін бекіту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Мағжан Жұмабаев ауданы Успенка ауылдық округінің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83 442,3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76 895,3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83 444,9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мауысмдағы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