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ff5b" w14:textId="df8f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34-19 "2026-2028 жылдарға арналған Мағжан Жұмабаев ауданы Полудин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2026 жылғы 4 маусымдағы № 40-24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"2026-2028 жылдарға арналған Мағжан Жұмабаев ауданы Полудин ауылдық округінің бюджетін бекіту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Мағжан Жұмабаев ауданы Полудин ауылдық округінің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79 076,6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13 015,0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64 241,6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79 077,4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-0,8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0,8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0,8 мың теңге.";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Полудин ауылдық округінің бюджетінде 2026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40-24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2026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40-24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34-19 шешіміне 4-қосымша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Полудин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