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5198" w14:textId="b555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24 желтоқсандағы № 34-15 "2026-2028 жылдарға арналған Мағжан Жұмабаев ауданы Лебяжье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2026 жылғы 4 маусымдағы № 40-20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"2026-2028 жылдарға арналған Мағжан Жұмабаев ауданы Лебяжье ауылдық округінің бюджетін бекіту туралы"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34-15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Мағжан Жұмабаев ауданы Лебяжье ауылдық округінің бюджеті тиісінше осы шешімге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79 987,0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5 306,0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74 581,0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79 987,3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-0,3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0,3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0,3 мың теңге.";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6-1-тармақпен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Лебяжье ауылдық округінің бюджетінде 2026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 төрағасының 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мәслихатының 2026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маусымдағы № 40-20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34-15 шешіміне 1-қосымша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Лебяжье ауылдық округінің 2026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мәслихатының 2026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маусымдағы № 40-20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34-15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4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Лебяжье ауылдық округінің 2026 жылғы 1 қаңтарға қалыптасқан бюджет қаражатының бос қалдықтары және 2025 жылы пайдаланылмаған (толық пайдаланылмаған) нысаналы трансферттерді аудандық бюджеттен қайтару есебінен шығыстары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