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a9a3" w14:textId="e0ba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34-9 "2026-2028 жылдарға арналған Мағжан Жұмабаев ауданы Бәйтерек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4 маусымдағы № 40-14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Бәйтерек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Бәйтерек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73 882,6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8 750,0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1 175,0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63 957,6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73 883,2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0,6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Бәйтерек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Бәйтерек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